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84"/>
        <w:ind w:left="760" w:right="0" w:firstLine="0"/>
        <w:jc w:val="left"/>
        <w:rPr>
          <w:rFonts w:ascii="Times New Roman" w:hAnsi="Times New Roman" w:cs="Times New Roman"/>
          <w:color w:val="FFFFFF"/>
          <w:sz w:val="52"/>
        </w:rPr>
      </w:pPr>
    </w:p>
    <w:p>
      <w:pPr>
        <w:spacing w:before="84"/>
        <w:ind w:left="760" w:right="0" w:firstLine="0"/>
        <w:jc w:val="left"/>
        <w:rPr>
          <w:rFonts w:ascii="Times New Roman" w:hAnsi="Times New Roman" w:cs="Times New Roman"/>
          <w:color w:val="FFFFFF"/>
          <w:sz w:val="52"/>
        </w:rPr>
      </w:pPr>
    </w:p>
    <w:p>
      <w:pPr>
        <w:spacing w:before="84"/>
        <w:ind w:left="760" w:right="0" w:firstLine="0"/>
        <w:jc w:val="left"/>
        <w:rPr>
          <w:rFonts w:ascii="Times New Roman" w:hAnsi="Times New Roman" w:cs="Times New Roman"/>
          <w:color w:val="FFFFFF"/>
          <w:sz w:val="52"/>
        </w:rPr>
      </w:pPr>
    </w:p>
    <w:p>
      <w:pPr>
        <w:spacing w:before="84"/>
        <w:ind w:left="760" w:right="0" w:firstLine="0"/>
        <w:jc w:val="left"/>
        <w:rPr>
          <w:rFonts w:ascii="Times New Roman" w:hAnsi="Times New Roman" w:cs="Times New Roman"/>
          <w:sz w:val="52"/>
        </w:rPr>
      </w:pPr>
      <w:r>
        <w:rPr>
          <w:rFonts w:ascii="宋体" w:hAnsi="宋体" w:eastAsia="宋体"/>
        </w:rPr>
        <mc:AlternateContent>
          <mc:Choice Requires="wpg">
            <w:drawing>
              <wp:anchor distT="0" distB="0" distL="0" distR="0" simplePos="0" relativeHeight="251663360" behindDoc="1" locked="0" layoutInCell="1" allowOverlap="1">
                <wp:simplePos x="0" y="0"/>
                <wp:positionH relativeFrom="page">
                  <wp:posOffset>490220</wp:posOffset>
                </wp:positionH>
                <wp:positionV relativeFrom="page">
                  <wp:posOffset>-162560</wp:posOffset>
                </wp:positionV>
                <wp:extent cx="2493645" cy="10142220"/>
                <wp:effectExtent l="0" t="0" r="1905" b="11430"/>
                <wp:wrapNone/>
                <wp:docPr id="36" name="Group 1"/>
                <wp:cNvGraphicFramePr/>
                <a:graphic xmlns:a="http://schemas.openxmlformats.org/drawingml/2006/main">
                  <a:graphicData uri="http://schemas.microsoft.com/office/word/2010/wordprocessingGroup">
                    <wpg:wgp>
                      <wpg:cNvGrpSpPr/>
                      <wpg:grpSpPr>
                        <a:xfrm>
                          <a:off x="0" y="0"/>
                          <a:ext cx="2493645" cy="10142220"/>
                          <a:chOff x="0" y="0"/>
                          <a:chExt cx="2493645" cy="10142220"/>
                        </a:xfrm>
                      </wpg:grpSpPr>
                      <wps:wsp>
                        <wps:cNvPr id="49" name="Graphic 2"/>
                        <wps:cNvSpPr/>
                        <wps:spPr>
                          <a:xfrm>
                            <a:off x="0" y="0"/>
                            <a:ext cx="220979" cy="10142220"/>
                          </a:xfrm>
                          <a:custGeom>
                            <a:avLst/>
                            <a:gdLst/>
                            <a:ahLst/>
                            <a:cxnLst/>
                            <a:rect l="l" t="t" r="r" b="b"/>
                            <a:pathLst>
                              <a:path w="220979" h="10142220">
                                <a:moveTo>
                                  <a:pt x="220979" y="10142220"/>
                                </a:moveTo>
                                <a:lnTo>
                                  <a:pt x="0" y="10142220"/>
                                </a:lnTo>
                                <a:lnTo>
                                  <a:pt x="0" y="0"/>
                                </a:lnTo>
                                <a:lnTo>
                                  <a:pt x="220979" y="0"/>
                                </a:lnTo>
                                <a:lnTo>
                                  <a:pt x="220979" y="10142220"/>
                                </a:lnTo>
                                <a:close/>
                              </a:path>
                            </a:pathLst>
                          </a:custGeom>
                          <a:solidFill>
                            <a:srgbClr val="808080"/>
                          </a:solidFill>
                        </wps:spPr>
                        <wps:bodyPr wrap="square" lIns="0" tIns="0" rIns="0" bIns="0" rtlCol="0">
                          <a:noAutofit/>
                        </wps:bodyPr>
                      </wps:wsp>
                      <wps:wsp>
                        <wps:cNvPr id="52" name="Graphic 3"/>
                        <wps:cNvSpPr/>
                        <wps:spPr>
                          <a:xfrm>
                            <a:off x="0" y="1630679"/>
                            <a:ext cx="2493645" cy="614680"/>
                          </a:xfrm>
                          <a:custGeom>
                            <a:avLst/>
                            <a:gdLst/>
                            <a:ahLst/>
                            <a:cxnLst/>
                            <a:rect l="l" t="t" r="r" b="b"/>
                            <a:pathLst>
                              <a:path w="2493645" h="614680">
                                <a:moveTo>
                                  <a:pt x="2186940" y="614172"/>
                                </a:moveTo>
                                <a:lnTo>
                                  <a:pt x="0" y="614172"/>
                                </a:lnTo>
                                <a:lnTo>
                                  <a:pt x="0" y="0"/>
                                </a:lnTo>
                                <a:lnTo>
                                  <a:pt x="2186940" y="0"/>
                                </a:lnTo>
                                <a:lnTo>
                                  <a:pt x="2493264" y="306324"/>
                                </a:lnTo>
                                <a:lnTo>
                                  <a:pt x="2186940" y="614172"/>
                                </a:lnTo>
                                <a:close/>
                              </a:path>
                            </a:pathLst>
                          </a:custGeom>
                          <a:solidFill>
                            <a:srgbClr val="585858"/>
                          </a:solidFill>
                        </wps:spPr>
                        <wps:bodyPr wrap="square" lIns="0" tIns="0" rIns="0" bIns="0" rtlCol="0">
                          <a:noAutofit/>
                        </wps:bodyPr>
                      </wps:wsp>
                      <pic:pic xmlns:pic="http://schemas.openxmlformats.org/drawingml/2006/picture">
                        <pic:nvPicPr>
                          <pic:cNvPr id="70" name="Image 4"/>
                          <pic:cNvPicPr/>
                        </pic:nvPicPr>
                        <pic:blipFill>
                          <a:blip r:embed="rId9" cstate="print"/>
                          <a:stretch>
                            <a:fillRect/>
                          </a:stretch>
                        </pic:blipFill>
                        <pic:spPr>
                          <a:xfrm>
                            <a:off x="82651" y="4675835"/>
                            <a:ext cx="1218057" cy="5464898"/>
                          </a:xfrm>
                          <a:prstGeom prst="rect">
                            <a:avLst/>
                          </a:prstGeom>
                        </pic:spPr>
                      </pic:pic>
                      <wps:wsp>
                        <wps:cNvPr id="71" name="Graphic 5"/>
                        <wps:cNvSpPr/>
                        <wps:spPr>
                          <a:xfrm>
                            <a:off x="150583" y="6990969"/>
                            <a:ext cx="869315" cy="3150235"/>
                          </a:xfrm>
                          <a:custGeom>
                            <a:avLst/>
                            <a:gdLst/>
                            <a:ahLst/>
                            <a:cxnLst/>
                            <a:rect l="l" t="t" r="r" b="b"/>
                            <a:pathLst>
                              <a:path w="869315" h="3150235">
                                <a:moveTo>
                                  <a:pt x="868857" y="3145790"/>
                                </a:moveTo>
                                <a:lnTo>
                                  <a:pt x="868489" y="3144316"/>
                                </a:lnTo>
                                <a:lnTo>
                                  <a:pt x="867448" y="3142145"/>
                                </a:lnTo>
                                <a:lnTo>
                                  <a:pt x="861606" y="3129864"/>
                                </a:lnTo>
                                <a:lnTo>
                                  <a:pt x="861606" y="3147580"/>
                                </a:lnTo>
                                <a:lnTo>
                                  <a:pt x="860818" y="3145955"/>
                                </a:lnTo>
                                <a:lnTo>
                                  <a:pt x="861606" y="3147580"/>
                                </a:lnTo>
                                <a:lnTo>
                                  <a:pt x="861606" y="3129864"/>
                                </a:lnTo>
                                <a:lnTo>
                                  <a:pt x="728713" y="2850489"/>
                                </a:lnTo>
                                <a:lnTo>
                                  <a:pt x="728510" y="2850057"/>
                                </a:lnTo>
                                <a:lnTo>
                                  <a:pt x="728433" y="2849892"/>
                                </a:lnTo>
                                <a:lnTo>
                                  <a:pt x="709663" y="2808338"/>
                                </a:lnTo>
                                <a:lnTo>
                                  <a:pt x="660869" y="2593771"/>
                                </a:lnTo>
                                <a:lnTo>
                                  <a:pt x="622757" y="2370404"/>
                                </a:lnTo>
                                <a:lnTo>
                                  <a:pt x="622731" y="2370137"/>
                                </a:lnTo>
                                <a:lnTo>
                                  <a:pt x="601662" y="2114981"/>
                                </a:lnTo>
                                <a:lnTo>
                                  <a:pt x="601560" y="2113762"/>
                                </a:lnTo>
                                <a:lnTo>
                                  <a:pt x="601560" y="2113623"/>
                                </a:lnTo>
                                <a:lnTo>
                                  <a:pt x="601560" y="2007450"/>
                                </a:lnTo>
                                <a:lnTo>
                                  <a:pt x="601560" y="2005977"/>
                                </a:lnTo>
                                <a:lnTo>
                                  <a:pt x="601268" y="2004491"/>
                                </a:lnTo>
                                <a:lnTo>
                                  <a:pt x="572185" y="1935505"/>
                                </a:lnTo>
                                <a:lnTo>
                                  <a:pt x="568032" y="1931695"/>
                                </a:lnTo>
                                <a:lnTo>
                                  <a:pt x="566585" y="1931987"/>
                                </a:lnTo>
                                <a:lnTo>
                                  <a:pt x="565365" y="1932800"/>
                                </a:lnTo>
                                <a:lnTo>
                                  <a:pt x="564540" y="1934019"/>
                                </a:lnTo>
                                <a:lnTo>
                                  <a:pt x="564248" y="1935505"/>
                                </a:lnTo>
                                <a:lnTo>
                                  <a:pt x="564248" y="2039137"/>
                                </a:lnTo>
                                <a:lnTo>
                                  <a:pt x="564273" y="2039277"/>
                                </a:lnTo>
                                <a:lnTo>
                                  <a:pt x="564273" y="2040585"/>
                                </a:lnTo>
                                <a:lnTo>
                                  <a:pt x="568502" y="2205329"/>
                                </a:lnTo>
                                <a:lnTo>
                                  <a:pt x="585470" y="2375293"/>
                                </a:lnTo>
                                <a:lnTo>
                                  <a:pt x="622465" y="2610332"/>
                                </a:lnTo>
                                <a:lnTo>
                                  <a:pt x="546150" y="2414981"/>
                                </a:lnTo>
                                <a:lnTo>
                                  <a:pt x="461327" y="2178799"/>
                                </a:lnTo>
                                <a:lnTo>
                                  <a:pt x="346875" y="1818525"/>
                                </a:lnTo>
                                <a:lnTo>
                                  <a:pt x="346824" y="1818284"/>
                                </a:lnTo>
                                <a:lnTo>
                                  <a:pt x="257784" y="1453743"/>
                                </a:lnTo>
                                <a:lnTo>
                                  <a:pt x="177190" y="1080757"/>
                                </a:lnTo>
                                <a:lnTo>
                                  <a:pt x="117843" y="741133"/>
                                </a:lnTo>
                                <a:lnTo>
                                  <a:pt x="117817" y="740981"/>
                                </a:lnTo>
                                <a:lnTo>
                                  <a:pt x="71348" y="398487"/>
                                </a:lnTo>
                                <a:lnTo>
                                  <a:pt x="71120" y="396773"/>
                                </a:lnTo>
                                <a:lnTo>
                                  <a:pt x="41541" y="173736"/>
                                </a:lnTo>
                                <a:lnTo>
                                  <a:pt x="41516" y="173520"/>
                                </a:lnTo>
                                <a:lnTo>
                                  <a:pt x="41516" y="173228"/>
                                </a:lnTo>
                                <a:lnTo>
                                  <a:pt x="41516" y="157975"/>
                                </a:lnTo>
                                <a:lnTo>
                                  <a:pt x="41427" y="156324"/>
                                </a:lnTo>
                                <a:lnTo>
                                  <a:pt x="7581" y="3454"/>
                                </a:lnTo>
                                <a:lnTo>
                                  <a:pt x="7480" y="2946"/>
                                </a:lnTo>
                                <a:lnTo>
                                  <a:pt x="6921" y="1638"/>
                                </a:lnTo>
                                <a:lnTo>
                                  <a:pt x="5918" y="635"/>
                                </a:lnTo>
                                <a:lnTo>
                                  <a:pt x="4610" y="63"/>
                                </a:lnTo>
                                <a:lnTo>
                                  <a:pt x="3187" y="0"/>
                                </a:lnTo>
                                <a:lnTo>
                                  <a:pt x="1841" y="482"/>
                                </a:lnTo>
                                <a:lnTo>
                                  <a:pt x="774" y="1409"/>
                                </a:lnTo>
                                <a:lnTo>
                                  <a:pt x="114" y="2667"/>
                                </a:lnTo>
                                <a:lnTo>
                                  <a:pt x="25" y="3454"/>
                                </a:lnTo>
                                <a:lnTo>
                                  <a:pt x="0" y="4597"/>
                                </a:lnTo>
                                <a:lnTo>
                                  <a:pt x="16929" y="207213"/>
                                </a:lnTo>
                                <a:lnTo>
                                  <a:pt x="17005" y="207670"/>
                                </a:lnTo>
                                <a:lnTo>
                                  <a:pt x="17005" y="207797"/>
                                </a:lnTo>
                                <a:lnTo>
                                  <a:pt x="72110" y="650913"/>
                                </a:lnTo>
                                <a:lnTo>
                                  <a:pt x="140004" y="1086294"/>
                                </a:lnTo>
                                <a:lnTo>
                                  <a:pt x="216408" y="1459560"/>
                                </a:lnTo>
                                <a:lnTo>
                                  <a:pt x="309791" y="1828660"/>
                                </a:lnTo>
                                <a:lnTo>
                                  <a:pt x="420154" y="2189480"/>
                                </a:lnTo>
                                <a:lnTo>
                                  <a:pt x="517791" y="2463241"/>
                                </a:lnTo>
                                <a:lnTo>
                                  <a:pt x="619760" y="2728887"/>
                                </a:lnTo>
                                <a:lnTo>
                                  <a:pt x="687603" y="2873921"/>
                                </a:lnTo>
                                <a:lnTo>
                                  <a:pt x="789355" y="3147276"/>
                                </a:lnTo>
                                <a:lnTo>
                                  <a:pt x="789914" y="3148279"/>
                                </a:lnTo>
                                <a:lnTo>
                                  <a:pt x="790752" y="3149079"/>
                                </a:lnTo>
                                <a:lnTo>
                                  <a:pt x="791781" y="3149587"/>
                                </a:lnTo>
                                <a:lnTo>
                                  <a:pt x="792924" y="3149765"/>
                                </a:lnTo>
                                <a:lnTo>
                                  <a:pt x="822617" y="3149765"/>
                                </a:lnTo>
                                <a:lnTo>
                                  <a:pt x="826871" y="3149765"/>
                                </a:lnTo>
                                <a:lnTo>
                                  <a:pt x="865047" y="3149765"/>
                                </a:lnTo>
                                <a:lnTo>
                                  <a:pt x="866546" y="3149447"/>
                                </a:lnTo>
                                <a:lnTo>
                                  <a:pt x="867803" y="3148584"/>
                                </a:lnTo>
                                <a:lnTo>
                                  <a:pt x="868438" y="3147580"/>
                                </a:lnTo>
                                <a:lnTo>
                                  <a:pt x="868616" y="3147301"/>
                                </a:lnTo>
                                <a:lnTo>
                                  <a:pt x="868857" y="3145790"/>
                                </a:lnTo>
                                <a:close/>
                              </a:path>
                            </a:pathLst>
                          </a:custGeom>
                          <a:solidFill>
                            <a:srgbClr val="44536A">
                              <a:alpha val="19999"/>
                            </a:srgbClr>
                          </a:solidFill>
                        </wps:spPr>
                        <wps:bodyPr wrap="square" lIns="0" tIns="0" rIns="0" bIns="0" rtlCol="0">
                          <a:noAutofit/>
                        </wps:bodyPr>
                      </wps:wsp>
                    </wpg:wgp>
                  </a:graphicData>
                </a:graphic>
              </wp:anchor>
            </w:drawing>
          </mc:Choice>
          <mc:Fallback>
            <w:pict>
              <v:group id="Group 1" o:spid="_x0000_s1026" o:spt="203" style="position:absolute;left:0pt;margin-left:38.6pt;margin-top:-12.8pt;height:798.6pt;width:196.35pt;mso-position-horizontal-relative:page;mso-position-vertical-relative:page;z-index:-251653120;mso-width-relative:page;mso-height-relative:page;" coordsize="2493645,10142220" o:gfxdata="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">
                <o:lock v:ext="edit" aspectratio="f"/>
                <v:shape id="Graphic 2" o:spid="_x0000_s1026" o:spt="100" style="position:absolute;left:0;top:0;height:10142220;width:220979;" fillcolor="#808080" filled="t" stroked="f" coordsize="220979,10142220" o:gfxdata="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OKl74A&#10;AADbAAAADwAAAAAAAAABACAAAAAiAAAAZHJzL2Rvd25yZXYueG1sUEsBAhQAFAAAAAgAh07iQDMv&#10;BZ47AAAAOQAAABAAAAAAAAAAAQAgAAAADQEAAGRycy9zaGFwZXhtbC54bWxQSwUGAAAAAAYABgBb&#10;AQAAtwMAAAAA&#10;" path="m220979,10142220l0,10142220,0,0,220979,0,220979,10142220xe">
                  <v:fill on="t" focussize="0,0"/>
                  <v:stroke on="f"/>
                  <v:imagedata o:title=""/>
                  <o:lock v:ext="edit" aspectratio="f"/>
                  <v:textbox inset="0mm,0mm,0mm,0mm"/>
                </v:shape>
                <v:shape id="Graphic 3" o:spid="_x0000_s1026" o:spt="100" style="position:absolute;left:0;top:1630679;height:614680;width:2493645;" fillcolor="#585858" filled="t" stroked="f" coordsize="2493645,614680" o:gfxdata="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HBx7sAAADb&#10;AAAADwAAAAAAAAABACAAAAAiAAAAZHJzL2Rvd25yZXYueG1sUEsBAhQAFAAAAAgAh07iQDMvBZ47&#10;AAAAOQAAABAAAAAAAAAAAQAgAAAACgEAAGRycy9zaGFwZXhtbC54bWxQSwUGAAAAAAYABgBbAQAA&#10;tAMAAAAA&#10;" path="m2186940,614172l0,614172,0,0,2186940,0,2493264,306324,2186940,614172xe">
                  <v:fill on="t" focussize="0,0"/>
                  <v:stroke on="f"/>
                  <v:imagedata o:title=""/>
                  <o:lock v:ext="edit" aspectratio="f"/>
                  <v:textbox inset="0mm,0mm,0mm,0mm"/>
                </v:shape>
                <v:shape id="Image 4" o:spid="_x0000_s1026" o:spt="75" type="#_x0000_t75" style="position:absolute;left:82651;top:4675835;height:5464898;width:1218057;" filled="f" o:preferrelative="t" stroked="f" coordsize="21600,21600" o:gfxdata="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8GzS8AAAA&#10;2wAAAA8AAAAAAAAAAQAgAAAAIgAAAGRycy9kb3ducmV2LnhtbFBLAQIUABQAAAAIAIdO4kAzLwWe&#10;OwAAADkAAAAQAAAAAAAAAAEAIAAAAAsBAABkcnMvc2hhcGV4bWwueG1sUEsFBgAAAAAGAAYAWwEA&#10;ALUDAAAAAA==&#10;">
                  <v:fill on="f" focussize="0,0"/>
                  <v:stroke on="f"/>
                  <v:imagedata r:id="rId9" o:title=""/>
                  <o:lock v:ext="edit" aspectratio="f"/>
                </v:shape>
                <v:shape id="Graphic 5" o:spid="_x0000_s1026" o:spt="100" style="position:absolute;left:150583;top:6990969;height:3150235;width:869315;" fillcolor="#44536A" filled="t" stroked="f" coordsize="869315,3150235" o:gfxdata="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eMxQLsAAADb&#10;AAAADwAAAAAAAAABACAAAAAiAAAAZHJzL2Rvd25yZXYueG1sUEsBAhQAFAAAAAgAh07iQDMvBZ47&#10;AAAAOQAAABAAAAAAAAAAAQAgAAAACgEAAGRycy9zaGFwZXhtbC54bWxQSwUGAAAAAAYABgBbAQAA&#10;tAMAAAAA&#10;" path="m868857,3145790l868489,3144316,867448,3142145,861606,3129864,861606,3147580,860818,3145955,861606,3147580,861606,3129864,728713,2850489,728510,2850057,728433,2849892,709663,2808338,660869,2593771,622757,2370404,622731,2370137,601662,2114981,601560,2113762,601560,2113623,601560,2007450,601560,2005977,601268,2004491,572185,1935505,568032,1931695,566585,1931987,565365,1932800,564540,1934019,564248,1935505,564248,2039137,564273,2039277,564273,2040585,568502,2205329,585470,2375293,622465,2610332,546150,2414981,461327,2178799,346875,1818525,346824,1818284,257784,1453743,177190,1080757,117843,741133,117817,740981,71348,398487,71120,396773,41541,173736,41516,173520,41516,173228,41516,157975,41427,156324,7581,3454,7480,2946,6921,1638,5918,635,4610,63,3187,0,1841,482,774,1409,114,2667,25,3454,0,4597,16929,207213,17005,207670,17005,207797,72110,650913,140004,1086294,216408,1459560,309791,1828660,420154,2189480,517791,2463241,619760,2728887,687603,2873921,789355,3147276,789914,3148279,790752,3149079,791781,3149587,792924,3149765,822617,3149765,826871,3149765,865047,3149765,866546,3149447,867803,3148584,868438,3147580,868616,3147301,868857,3145790xe">
                  <v:fill on="t" opacity="13106f" focussize="0,0"/>
                  <v:stroke on="f"/>
                  <v:imagedata o:title=""/>
                  <o:lock v:ext="edit" aspectratio="f"/>
                  <v:textbox inset="0mm,0mm,0mm,0mm"/>
                </v:shape>
              </v:group>
            </w:pict>
          </mc:Fallback>
        </mc:AlternateContent>
      </w:r>
      <w:r>
        <w:rPr>
          <w:rFonts w:ascii="Times New Roman" w:hAnsi="Times New Roman" w:cs="Times New Roman"/>
          <w:color w:val="FFFFFF"/>
          <w:sz w:val="52"/>
        </w:rPr>
        <w:t>User manual</w:t>
      </w:r>
    </w:p>
    <w:p>
      <w:pPr>
        <w:pStyle w:val="5"/>
        <w:rPr>
          <w:rFonts w:ascii="宋体" w:hAnsi="宋体" w:eastAsia="宋体"/>
          <w:sz w:val="52"/>
        </w:rPr>
      </w:pPr>
    </w:p>
    <w:p>
      <w:pPr>
        <w:pStyle w:val="5"/>
        <w:jc w:val="center"/>
        <w:rPr>
          <w:rFonts w:ascii="宋体" w:hAnsi="宋体" w:eastAsia="宋体"/>
          <w:sz w:val="52"/>
        </w:rPr>
      </w:pPr>
    </w:p>
    <w:p>
      <w:pPr>
        <w:pStyle w:val="5"/>
        <w:jc w:val="center"/>
        <w:rPr>
          <w:rFonts w:ascii="宋体" w:hAnsi="宋体" w:eastAsia="宋体"/>
          <w:sz w:val="52"/>
        </w:rPr>
      </w:pPr>
    </w:p>
    <w:p>
      <w:pPr>
        <w:pStyle w:val="5"/>
        <w:jc w:val="center"/>
        <w:rPr>
          <w:rFonts w:ascii="宋体" w:hAnsi="宋体" w:eastAsia="宋体"/>
          <w:sz w:val="52"/>
        </w:rPr>
      </w:pPr>
    </w:p>
    <w:p>
      <w:pPr>
        <w:pStyle w:val="5"/>
        <w:jc w:val="center"/>
        <w:rPr>
          <w:rFonts w:hint="eastAsia" w:ascii="宋体" w:hAnsi="宋体" w:eastAsia="宋体"/>
          <w:sz w:val="52"/>
          <w:lang w:eastAsia="zh-CN"/>
        </w:rPr>
      </w:pPr>
      <w:r>
        <w:rPr>
          <w:rFonts w:hint="eastAsia" w:ascii="宋体" w:hAnsi="宋体" w:eastAsia="宋体"/>
          <w:sz w:val="52"/>
          <w:lang w:eastAsia="zh-CN"/>
        </w:rPr>
        <w:drawing>
          <wp:inline distT="0" distB="0" distL="114300" distR="114300">
            <wp:extent cx="4892675" cy="4892675"/>
            <wp:effectExtent l="0" t="0" r="3175" b="3175"/>
            <wp:docPr id="12" name="图片 12" descr="00dc633a4f2d5ed8c2caaec0a6c9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0dc633a4f2d5ed8c2caaec0a6c983f"/>
                    <pic:cNvPicPr>
                      <a:picLocks noChangeAspect="1"/>
                    </pic:cNvPicPr>
                  </pic:nvPicPr>
                  <pic:blipFill>
                    <a:blip r:embed="rId10"/>
                    <a:stretch>
                      <a:fillRect/>
                    </a:stretch>
                  </pic:blipFill>
                  <pic:spPr>
                    <a:xfrm>
                      <a:off x="0" y="0"/>
                      <a:ext cx="4892675" cy="4892675"/>
                    </a:xfrm>
                    <a:prstGeom prst="rect">
                      <a:avLst/>
                    </a:prstGeom>
                  </pic:spPr>
                </pic:pic>
              </a:graphicData>
            </a:graphic>
          </wp:inline>
        </w:drawing>
      </w:r>
    </w:p>
    <w:p>
      <w:pPr>
        <w:pStyle w:val="5"/>
        <w:spacing w:before="7"/>
        <w:rPr>
          <w:rFonts w:ascii="Times New Roman" w:hAnsi="Times New Roman" w:cs="Times New Roman"/>
          <w:sz w:val="65"/>
        </w:rPr>
      </w:pPr>
    </w:p>
    <w:p>
      <w:pPr>
        <w:spacing w:before="0"/>
        <w:ind w:left="7324" w:right="0" w:firstLine="0"/>
        <w:jc w:val="left"/>
        <w:rPr>
          <w:rFonts w:ascii="Times New Roman" w:hAnsi="Times New Roman" w:cs="Times New Roman"/>
          <w:sz w:val="52"/>
        </w:rPr>
      </w:pPr>
      <w:r>
        <w:rPr>
          <w:rFonts w:ascii="Times New Roman" w:hAnsi="Times New Roman" w:cs="Times New Roman"/>
          <w:sz w:val="52"/>
          <w:u w:val="thick"/>
        </w:rPr>
        <w:t>19X40 B-EYE</w:t>
      </w:r>
    </w:p>
    <w:p>
      <w:pPr>
        <w:spacing w:before="118"/>
        <w:ind w:left="3083" w:right="0" w:firstLine="0"/>
        <w:jc w:val="left"/>
        <w:rPr>
          <w:rFonts w:ascii="Times New Roman" w:hAnsi="Times New Roman" w:cs="Times New Roman"/>
          <w:sz w:val="36"/>
        </w:rPr>
      </w:pPr>
      <w:r>
        <w:rPr>
          <w:rFonts w:ascii="Times New Roman" w:hAnsi="Times New Roman" w:cs="Times New Roman"/>
          <w:sz w:val="36"/>
        </w:rPr>
        <w:t>Please read the instructions carefully before use</w:t>
      </w:r>
    </w:p>
    <w:p>
      <w:pPr>
        <w:spacing w:after="0"/>
        <w:jc w:val="left"/>
        <w:rPr>
          <w:rFonts w:ascii="Times New Roman" w:hAnsi="Times New Roman" w:cs="Times New Roman"/>
          <w:sz w:val="36"/>
        </w:rPr>
        <w:sectPr>
          <w:pgSz w:w="11910" w:h="16840"/>
          <w:pgMar w:top="400" w:right="100" w:bottom="280" w:left="180" w:header="720" w:footer="720" w:gutter="0"/>
          <w:cols w:space="720" w:num="1"/>
        </w:sectPr>
      </w:pPr>
    </w:p>
    <w:p>
      <w:pPr>
        <w:spacing w:before="54"/>
        <w:ind w:left="3072" w:right="2913" w:firstLine="0"/>
        <w:jc w:val="center"/>
        <w:rPr>
          <w:rFonts w:ascii="Times New Roman" w:hAnsi="Times New Roman" w:cs="Times New Roman"/>
          <w:b/>
          <w:sz w:val="52"/>
        </w:rPr>
      </w:pPr>
      <w:r>
        <w:rPr>
          <w:rFonts w:ascii="Times New Roman" w:hAnsi="Times New Roman" w:cs="Times New Roman"/>
          <w:b/>
          <w:sz w:val="52"/>
        </w:rPr>
        <w:t>TABLE OF CONTENTS</w:t>
      </w:r>
    </w:p>
    <w:p>
      <w:pPr>
        <w:tabs>
          <w:tab w:val="right" w:leader="dot" w:pos="10366"/>
        </w:tabs>
        <w:spacing w:before="188"/>
        <w:ind w:left="540" w:right="0" w:firstLine="0"/>
        <w:jc w:val="left"/>
        <w:rPr>
          <w:rFonts w:ascii="Times New Roman" w:hAnsi="Times New Roman" w:cs="Times New Roman"/>
          <w:b/>
          <w:sz w:val="24"/>
        </w:rPr>
      </w:pPr>
      <w:r>
        <w:rPr>
          <w:rFonts w:ascii="Times New Roman" w:hAnsi="Times New Roman" w:cs="Times New Roman"/>
          <w:b/>
          <w:sz w:val="24"/>
        </w:rPr>
        <w:t>1. Safety Instructions</w:t>
      </w:r>
      <w:r>
        <w:rPr>
          <w:rFonts w:ascii="Times New Roman" w:hAnsi="Times New Roman" w:cs="Times New Roman"/>
          <w:b/>
          <w:sz w:val="24"/>
        </w:rPr>
        <w:tab/>
      </w:r>
      <w:r>
        <w:rPr>
          <w:rFonts w:ascii="Times New Roman" w:hAnsi="Times New Roman" w:cs="Times New Roman"/>
          <w:b/>
          <w:sz w:val="24"/>
        </w:rPr>
        <w:t>3-4</w:t>
      </w:r>
    </w:p>
    <w:p>
      <w:pPr>
        <w:tabs>
          <w:tab w:val="right" w:leader="dot" w:pos="10417"/>
        </w:tabs>
        <w:spacing w:before="353"/>
        <w:ind w:left="765" w:right="0" w:firstLine="0"/>
        <w:jc w:val="left"/>
        <w:rPr>
          <w:rFonts w:ascii="Times New Roman" w:hAnsi="Times New Roman" w:cs="Times New Roman"/>
          <w:b/>
          <w:sz w:val="24"/>
        </w:rPr>
      </w:pPr>
      <w:r>
        <w:rPr>
          <w:rFonts w:ascii="Times New Roman" w:hAnsi="Times New Roman" w:cs="Times New Roman"/>
        </w:rPr>
        <w:drawing>
          <wp:anchor distT="0" distB="0" distL="0" distR="0" simplePos="0" relativeHeight="251660288" behindDoc="0" locked="0" layoutInCell="1" allowOverlap="1">
            <wp:simplePos x="0" y="0"/>
            <wp:positionH relativeFrom="page">
              <wp:posOffset>457200</wp:posOffset>
            </wp:positionH>
            <wp:positionV relativeFrom="paragraph">
              <wp:posOffset>231775</wp:posOffset>
            </wp:positionV>
            <wp:extent cx="145415" cy="145415"/>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a:picLocks noChangeAspect="1"/>
                    </pic:cNvPicPr>
                  </pic:nvPicPr>
                  <pic:blipFill>
                    <a:blip r:embed="rId11" cstate="print"/>
                    <a:stretch>
                      <a:fillRect/>
                    </a:stretch>
                  </pic:blipFill>
                  <pic:spPr>
                    <a:xfrm>
                      <a:off x="0" y="0"/>
                      <a:ext cx="145433" cy="145306"/>
                    </a:xfrm>
                    <a:prstGeom prst="rect">
                      <a:avLst/>
                    </a:prstGeom>
                  </pic:spPr>
                </pic:pic>
              </a:graphicData>
            </a:graphic>
          </wp:anchor>
        </w:drawing>
      </w:r>
      <w:r>
        <w:rPr>
          <w:rFonts w:ascii="Times New Roman" w:hAnsi="Times New Roman" w:cs="Times New Roman"/>
          <w:b/>
          <w:sz w:val="24"/>
        </w:rPr>
        <w:t>Technical Specifications</w:t>
      </w:r>
      <w:r>
        <w:rPr>
          <w:rFonts w:ascii="Times New Roman" w:hAnsi="Times New Roman" w:cs="Times New Roman"/>
          <w:b/>
          <w:sz w:val="24"/>
        </w:rPr>
        <w:tab/>
      </w:r>
      <w:r>
        <w:rPr>
          <w:rFonts w:ascii="Times New Roman" w:hAnsi="Times New Roman" w:cs="Times New Roman"/>
          <w:b/>
          <w:sz w:val="24"/>
        </w:rPr>
        <w:t>four</w:t>
      </w:r>
    </w:p>
    <w:p>
      <w:pPr>
        <w:tabs>
          <w:tab w:val="right" w:leader="dot" w:pos="10405"/>
        </w:tabs>
        <w:spacing w:before="347"/>
        <w:ind w:left="540" w:right="0" w:firstLine="0"/>
        <w:jc w:val="left"/>
        <w:rPr>
          <w:rFonts w:ascii="Times New Roman" w:hAnsi="Times New Roman" w:cs="Times New Roman"/>
          <w:b/>
          <w:sz w:val="24"/>
        </w:rPr>
      </w:pPr>
      <w:r>
        <w:rPr>
          <w:rFonts w:ascii="Times New Roman" w:hAnsi="Times New Roman" w:cs="Times New Roman"/>
        </w:rPr>
        <w:drawing>
          <wp:inline distT="0" distB="0" distL="0" distR="0">
            <wp:extent cx="127000" cy="146685"/>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pic:cNvPicPr>
                      <a:picLocks noChangeAspect="1"/>
                    </pic:cNvPicPr>
                  </pic:nvPicPr>
                  <pic:blipFill>
                    <a:blip r:embed="rId12" cstate="print"/>
                    <a:stretch>
                      <a:fillRect/>
                    </a:stretch>
                  </pic:blipFill>
                  <pic:spPr>
                    <a:xfrm>
                      <a:off x="0" y="0"/>
                      <a:ext cx="127628" cy="146969"/>
                    </a:xfrm>
                    <a:prstGeom prst="rect">
                      <a:avLst/>
                    </a:prstGeom>
                  </pic:spPr>
                </pic:pic>
              </a:graphicData>
            </a:graphic>
          </wp:inline>
        </w:drawing>
      </w:r>
      <w:r>
        <w:rPr>
          <w:rFonts w:ascii="Times New Roman" w:hAnsi="Times New Roman" w:cs="Times New Roman"/>
          <w:b/>
          <w:position w:val="2"/>
          <w:sz w:val="24"/>
        </w:rPr>
        <w:t>Control Menu</w:t>
      </w:r>
      <w:r>
        <w:rPr>
          <w:rFonts w:ascii="Times New Roman" w:hAnsi="Times New Roman" w:cs="Times New Roman"/>
          <w:b/>
          <w:position w:val="2"/>
          <w:sz w:val="24"/>
        </w:rPr>
        <w:tab/>
      </w:r>
      <w:r>
        <w:rPr>
          <w:rFonts w:ascii="Times New Roman" w:hAnsi="Times New Roman" w:cs="Times New Roman"/>
          <w:b/>
          <w:position w:val="2"/>
          <w:sz w:val="24"/>
        </w:rPr>
        <w:t>5-6</w:t>
      </w:r>
    </w:p>
    <w:p>
      <w:pPr>
        <w:tabs>
          <w:tab w:val="right" w:leader="dot" w:pos="10431"/>
        </w:tabs>
        <w:spacing w:before="349"/>
        <w:ind w:left="765" w:right="0" w:firstLine="0"/>
        <w:jc w:val="left"/>
        <w:rPr>
          <w:rFonts w:ascii="Times New Roman" w:hAnsi="Times New Roman" w:cs="Times New Roman"/>
          <w:b/>
          <w:sz w:val="24"/>
        </w:rPr>
      </w:pPr>
      <w:r>
        <w:rPr>
          <w:rFonts w:ascii="Times New Roman" w:hAnsi="Times New Roman" w:cs="Times New Roman"/>
        </w:rPr>
        <w:drawing>
          <wp:anchor distT="0" distB="0" distL="0" distR="0" simplePos="0" relativeHeight="251660288" behindDoc="0" locked="0" layoutInCell="1" allowOverlap="1">
            <wp:simplePos x="0" y="0"/>
            <wp:positionH relativeFrom="page">
              <wp:posOffset>434975</wp:posOffset>
            </wp:positionH>
            <wp:positionV relativeFrom="paragraph">
              <wp:posOffset>229235</wp:posOffset>
            </wp:positionV>
            <wp:extent cx="167640" cy="145415"/>
            <wp:effectExtent l="0" t="0" r="0" b="0"/>
            <wp:wrapNone/>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jpeg"/>
                    <pic:cNvPicPr>
                      <a:picLocks noChangeAspect="1"/>
                    </pic:cNvPicPr>
                  </pic:nvPicPr>
                  <pic:blipFill>
                    <a:blip r:embed="rId13" cstate="print"/>
                    <a:stretch>
                      <a:fillRect/>
                    </a:stretch>
                  </pic:blipFill>
                  <pic:spPr>
                    <a:xfrm>
                      <a:off x="0" y="0"/>
                      <a:ext cx="167889" cy="145306"/>
                    </a:xfrm>
                    <a:prstGeom prst="rect">
                      <a:avLst/>
                    </a:prstGeom>
                  </pic:spPr>
                </pic:pic>
              </a:graphicData>
            </a:graphic>
          </wp:anchor>
        </w:drawing>
      </w:r>
      <w:r>
        <w:rPr>
          <w:rFonts w:ascii="Times New Roman" w:hAnsi="Times New Roman" w:cs="Times New Roman"/>
          <w:b/>
          <w:sz w:val="24"/>
        </w:rPr>
        <w:t>DMX Channels</w:t>
      </w:r>
      <w:r>
        <w:rPr>
          <w:rFonts w:ascii="Times New Roman" w:hAnsi="Times New Roman" w:cs="Times New Roman"/>
          <w:b/>
          <w:sz w:val="24"/>
        </w:rPr>
        <w:tab/>
      </w:r>
      <w:r>
        <w:rPr>
          <w:rFonts w:ascii="Times New Roman" w:hAnsi="Times New Roman" w:cs="Times New Roman"/>
          <w:b/>
          <w:sz w:val="24"/>
        </w:rPr>
        <w:t>6-14</w:t>
      </w:r>
    </w:p>
    <w:p>
      <w:pPr>
        <w:tabs>
          <w:tab w:val="right" w:leader="dot" w:pos="10458"/>
        </w:tabs>
        <w:spacing w:before="347"/>
        <w:ind w:left="545" w:right="0" w:firstLine="0"/>
        <w:jc w:val="left"/>
        <w:rPr>
          <w:rFonts w:ascii="Times New Roman" w:hAnsi="Times New Roman" w:cs="Times New Roman"/>
          <w:b/>
          <w:sz w:val="24"/>
        </w:rPr>
      </w:pPr>
      <w:r>
        <w:rPr>
          <w:rFonts w:ascii="Times New Roman" w:hAnsi="Times New Roman" w:cs="Times New Roman"/>
        </w:rPr>
        <w:drawing>
          <wp:inline distT="0" distB="0" distL="0" distR="0">
            <wp:extent cx="123825" cy="144780"/>
            <wp:effectExtent l="0" t="0" r="0" b="0"/>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jpeg"/>
                    <pic:cNvPicPr>
                      <a:picLocks noChangeAspect="1"/>
                    </pic:cNvPicPr>
                  </pic:nvPicPr>
                  <pic:blipFill>
                    <a:blip r:embed="rId14" cstate="print"/>
                    <a:stretch>
                      <a:fillRect/>
                    </a:stretch>
                  </pic:blipFill>
                  <pic:spPr>
                    <a:xfrm>
                      <a:off x="0" y="0"/>
                      <a:ext cx="124115" cy="145306"/>
                    </a:xfrm>
                    <a:prstGeom prst="rect">
                      <a:avLst/>
                    </a:prstGeom>
                  </pic:spPr>
                </pic:pic>
              </a:graphicData>
            </a:graphic>
          </wp:inline>
        </w:drawing>
      </w:r>
      <w:r>
        <w:rPr>
          <w:rFonts w:ascii="Times New Roman" w:hAnsi="Times New Roman" w:cs="Times New Roman"/>
          <w:b/>
          <w:position w:val="2"/>
          <w:sz w:val="24"/>
        </w:rPr>
        <w:t>Trouble Shooting</w:t>
      </w:r>
      <w:r>
        <w:rPr>
          <w:rFonts w:ascii="Times New Roman" w:hAnsi="Times New Roman" w:cs="Times New Roman"/>
          <w:b/>
          <w:position w:val="2"/>
          <w:sz w:val="24"/>
        </w:rPr>
        <w:tab/>
      </w:r>
      <w:r>
        <w:rPr>
          <w:rFonts w:ascii="Times New Roman" w:hAnsi="Times New Roman" w:cs="Times New Roman"/>
          <w:b/>
          <w:position w:val="2"/>
          <w:sz w:val="24"/>
        </w:rPr>
        <w:t>15</w:t>
      </w:r>
    </w:p>
    <w:p>
      <w:pPr>
        <w:tabs>
          <w:tab w:val="right" w:leader="dot" w:pos="10417"/>
        </w:tabs>
        <w:spacing w:before="348"/>
        <w:ind w:left="521" w:right="0" w:firstLine="0"/>
        <w:jc w:val="left"/>
        <w:rPr>
          <w:rFonts w:ascii="Times New Roman" w:hAnsi="Times New Roman" w:cs="Times New Roman"/>
          <w:b/>
          <w:sz w:val="24"/>
        </w:rPr>
      </w:pPr>
      <w:r>
        <w:rPr>
          <w:rFonts w:ascii="Times New Roman" w:hAnsi="Times New Roman" w:cs="Times New Roman"/>
        </w:rPr>
        <w:drawing>
          <wp:inline distT="0" distB="0" distL="0" distR="0">
            <wp:extent cx="139700" cy="146685"/>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jpeg"/>
                    <pic:cNvPicPr>
                      <a:picLocks noChangeAspect="1"/>
                    </pic:cNvPicPr>
                  </pic:nvPicPr>
                  <pic:blipFill>
                    <a:blip r:embed="rId15" cstate="print"/>
                    <a:stretch>
                      <a:fillRect/>
                    </a:stretch>
                  </pic:blipFill>
                  <pic:spPr>
                    <a:xfrm>
                      <a:off x="0" y="0"/>
                      <a:ext cx="139783" cy="146969"/>
                    </a:xfrm>
                    <a:prstGeom prst="rect">
                      <a:avLst/>
                    </a:prstGeom>
                  </pic:spPr>
                </pic:pic>
              </a:graphicData>
            </a:graphic>
          </wp:inline>
        </w:drawing>
      </w:r>
      <w:r>
        <w:rPr>
          <w:rFonts w:ascii="Times New Roman" w:hAnsi="Times New Roman" w:cs="Times New Roman"/>
          <w:b/>
          <w:position w:val="2"/>
          <w:sz w:val="24"/>
        </w:rPr>
        <w:t>Fixture Cleaning</w:t>
      </w:r>
      <w:r>
        <w:rPr>
          <w:rFonts w:ascii="Times New Roman" w:hAnsi="Times New Roman" w:cs="Times New Roman"/>
          <w:b/>
          <w:position w:val="2"/>
          <w:sz w:val="24"/>
        </w:rPr>
        <w:tab/>
      </w:r>
      <w:r>
        <w:rPr>
          <w:rFonts w:ascii="Times New Roman" w:hAnsi="Times New Roman" w:cs="Times New Roman"/>
          <w:b/>
          <w:position w:val="2"/>
          <w:sz w:val="24"/>
        </w:rPr>
        <w:t>15</w:t>
      </w: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rPr>
          <w:rFonts w:ascii="Times New Roman" w:hAnsi="Times New Roman" w:cs="Times New Roman"/>
          <w:b/>
          <w:sz w:val="36"/>
        </w:rPr>
      </w:pPr>
    </w:p>
    <w:p>
      <w:pPr>
        <w:pStyle w:val="5"/>
        <w:spacing w:before="8"/>
        <w:rPr>
          <w:rFonts w:ascii="Times New Roman" w:hAnsi="Times New Roman" w:cs="Times New Roman"/>
          <w:b/>
          <w:sz w:val="32"/>
        </w:rPr>
      </w:pPr>
    </w:p>
    <w:p>
      <w:pPr>
        <w:spacing w:before="0"/>
        <w:ind w:left="2834" w:right="2913" w:firstLine="0"/>
        <w:jc w:val="center"/>
        <w:rPr>
          <w:rFonts w:ascii="Times New Roman" w:hAnsi="Times New Roman" w:cs="Times New Roman"/>
          <w:sz w:val="32"/>
        </w:rPr>
      </w:pPr>
      <w:r>
        <w:rPr>
          <w:rFonts w:ascii="Times New Roman" w:hAnsi="Times New Roman" w:cs="Times New Roman"/>
          <w:sz w:val="32"/>
        </w:rPr>
        <w:t>STATEMENT</w:t>
      </w:r>
    </w:p>
    <w:p>
      <w:pPr>
        <w:pStyle w:val="5"/>
        <w:tabs>
          <w:tab w:val="left" w:pos="5383"/>
          <w:tab w:val="left" w:pos="8795"/>
        </w:tabs>
        <w:spacing w:before="223" w:line="408" w:lineRule="auto"/>
        <w:ind w:left="540" w:right="864"/>
      </w:pPr>
      <w:r>
        <w:rPr>
          <w:rFonts w:ascii="Times New Roman" w:hAnsi="Times New Roman" w:cs="Times New Roman"/>
        </w:rPr>
        <w:t>The product has well capability and intact packing when leave factory. All of   the user should comply with warning item and manual,  any misuse cause of the damages are not included in our guarantee, and also can not be responsible   for any malfunction &amp; problem owing to ignore the manual.</w:t>
      </w:r>
    </w:p>
    <w:p>
      <w:pPr>
        <w:spacing w:after="0" w:line="408" w:lineRule="auto"/>
        <w:sectPr>
          <w:footerReference r:id="rId5" w:type="default"/>
          <w:pgSz w:w="11910" w:h="16840"/>
          <w:pgMar w:top="660" w:right="100" w:bottom="920" w:left="180" w:header="0" w:footer="738" w:gutter="0"/>
          <w:pgNumType w:start="2"/>
          <w:cols w:space="720" w:num="1"/>
        </w:sectPr>
      </w:pPr>
    </w:p>
    <w:p>
      <w:pPr>
        <w:pStyle w:val="2"/>
        <w:numPr>
          <w:ilvl w:val="0"/>
          <w:numId w:val="1"/>
        </w:numPr>
        <w:tabs>
          <w:tab w:val="left" w:pos="808"/>
        </w:tabs>
        <w:spacing w:before="66" w:after="0" w:line="240" w:lineRule="auto"/>
        <w:ind w:left="807" w:right="0" w:hanging="268"/>
        <w:jc w:val="left"/>
      </w:pPr>
      <w:r>
        <w:rPr>
          <w:rFonts w:ascii="Times New Roman" w:hAnsi="Times New Roman" w:cs="Times New Roman"/>
          <w:color w:val="FFFFFF"/>
          <w:shd w:val="clear" w:color="auto" w:fill="000000"/>
        </w:rPr>
        <w:t>Safety Instructions</w:t>
      </w:r>
    </w:p>
    <w:p>
      <w:pPr>
        <w:pStyle w:val="5"/>
        <w:spacing w:before="11"/>
        <w:rPr>
          <w:rFonts w:ascii="Times New Roman" w:hAnsi="Times New Roman" w:cs="Times New Roman"/>
          <w:b/>
          <w:sz w:val="32"/>
        </w:rPr>
      </w:pPr>
    </w:p>
    <w:p>
      <w:pPr>
        <w:pStyle w:val="5"/>
        <w:spacing w:line="408" w:lineRule="auto"/>
        <w:ind w:left="540" w:right="596"/>
      </w:pPr>
      <w:r>
        <w:rPr>
          <w:rFonts w:ascii="Times New Roman" w:hAnsi="Times New Roman" w:cs="Times New Roman"/>
        </w:rPr>
        <w:t>Please keep this User Guide for future consultation. If you sell the unit to another user, be sure that they also receive this instruction booklet.</w:t>
      </w:r>
    </w:p>
    <w:p>
      <w:pPr>
        <w:pStyle w:val="10"/>
        <w:numPr>
          <w:ilvl w:val="0"/>
          <w:numId w:val="2"/>
        </w:numPr>
        <w:tabs>
          <w:tab w:val="left" w:pos="646"/>
        </w:tabs>
        <w:spacing w:before="0" w:after="0" w:line="277" w:lineRule="exact"/>
        <w:ind w:left="645" w:right="0" w:hanging="106"/>
        <w:jc w:val="left"/>
        <w:rPr>
          <w:rFonts w:ascii="Times New Roman" w:hAnsi="Times New Roman" w:cs="Times New Roman"/>
          <w:sz w:val="24"/>
        </w:rPr>
      </w:pPr>
      <w:r>
        <w:rPr>
          <w:rFonts w:ascii="Times New Roman" w:hAnsi="Times New Roman" w:cs="Times New Roman"/>
          <w:sz w:val="24"/>
        </w:rPr>
        <w:t>Unpack and check carefully there is no transportation damage before using the unit.</w:t>
      </w:r>
    </w:p>
    <w:p>
      <w:pPr>
        <w:pStyle w:val="10"/>
        <w:numPr>
          <w:ilvl w:val="0"/>
          <w:numId w:val="3"/>
        </w:numPr>
        <w:tabs>
          <w:tab w:val="left" w:pos="626"/>
        </w:tabs>
        <w:spacing w:before="188" w:after="0" w:line="408" w:lineRule="auto"/>
        <w:ind w:left="540" w:right="1473" w:firstLine="0"/>
        <w:jc w:val="left"/>
        <w:rPr>
          <w:rFonts w:ascii="Times New Roman" w:hAnsi="Times New Roman" w:cs="Times New Roman"/>
          <w:sz w:val="24"/>
        </w:rPr>
      </w:pPr>
      <w:r>
        <w:rPr>
          <w:rFonts w:ascii="Times New Roman" w:hAnsi="Times New Roman" w:cs="Times New Roman"/>
          <w:sz w:val="24"/>
        </w:rPr>
        <w:t>Before operating, ensure that the voltage and frequency of power supply match the power requirements of the unit.</w:t>
      </w:r>
    </w:p>
    <w:p>
      <w:pPr>
        <w:pStyle w:val="10"/>
        <w:numPr>
          <w:ilvl w:val="0"/>
          <w:numId w:val="4"/>
        </w:numPr>
        <w:tabs>
          <w:tab w:val="left" w:pos="661"/>
        </w:tabs>
        <w:spacing w:before="0" w:after="0" w:line="290" w:lineRule="exact"/>
        <w:ind w:left="661" w:right="0" w:hanging="121"/>
        <w:jc w:val="left"/>
        <w:rPr>
          <w:rFonts w:ascii="Times New Roman" w:hAnsi="Times New Roman" w:cs="Times New Roman"/>
          <w:sz w:val="24"/>
        </w:rPr>
      </w:pPr>
      <w:r>
        <w:rPr>
          <w:rFonts w:ascii="Times New Roman" w:hAnsi="Times New Roman" w:cs="Times New Roman"/>
          <w:sz w:val="24"/>
        </w:rPr>
        <w:t>It’s important to ground the yellow/green conductor to earth in order to avoid electric shock.</w:t>
      </w:r>
    </w:p>
    <w:p>
      <w:pPr>
        <w:pStyle w:val="10"/>
        <w:numPr>
          <w:ilvl w:val="0"/>
          <w:numId w:val="5"/>
        </w:numPr>
        <w:tabs>
          <w:tab w:val="left" w:pos="626"/>
        </w:tabs>
        <w:spacing w:before="176" w:after="0" w:line="240" w:lineRule="auto"/>
        <w:ind w:left="625" w:right="0" w:hanging="86"/>
        <w:jc w:val="left"/>
        <w:rPr>
          <w:rFonts w:ascii="Times New Roman" w:hAnsi="Times New Roman" w:cs="Times New Roman"/>
          <w:sz w:val="24"/>
        </w:rPr>
      </w:pPr>
      <w:r>
        <w:rPr>
          <w:rFonts w:ascii="Times New Roman" w:hAnsi="Times New Roman" w:cs="Times New Roman"/>
          <w:sz w:val="24"/>
        </w:rPr>
        <w:t>The unit is for indoor use only. Use only in a dry location.</w:t>
      </w:r>
    </w:p>
    <w:p>
      <w:pPr>
        <w:pStyle w:val="10"/>
        <w:numPr>
          <w:ilvl w:val="0"/>
          <w:numId w:val="5"/>
        </w:numPr>
        <w:tabs>
          <w:tab w:val="left" w:pos="626"/>
        </w:tabs>
        <w:spacing w:before="192" w:after="0" w:line="408" w:lineRule="auto"/>
        <w:ind w:left="540" w:right="1126" w:firstLine="0"/>
        <w:jc w:val="left"/>
        <w:rPr>
          <w:rFonts w:ascii="Times New Roman" w:hAnsi="Times New Roman" w:cs="Times New Roman"/>
          <w:sz w:val="24"/>
        </w:rPr>
      </w:pPr>
      <w:r>
        <w:rPr>
          <w:rFonts w:ascii="Times New Roman" w:hAnsi="Times New Roman" w:cs="Times New Roman"/>
          <w:sz w:val="24"/>
        </w:rPr>
        <w:t>The unit must be installed in a location with adequate ventilation, at least 50cm from adjacent surfaces. Be sure that no ventilation slots are blocked.</w:t>
      </w:r>
    </w:p>
    <w:p>
      <w:pPr>
        <w:pStyle w:val="10"/>
        <w:numPr>
          <w:ilvl w:val="0"/>
          <w:numId w:val="5"/>
        </w:numPr>
        <w:tabs>
          <w:tab w:val="left" w:pos="626"/>
        </w:tabs>
        <w:spacing w:before="0" w:after="0" w:line="274" w:lineRule="exact"/>
        <w:ind w:left="625" w:right="0" w:hanging="86"/>
        <w:jc w:val="left"/>
        <w:rPr>
          <w:rFonts w:ascii="Times New Roman" w:hAnsi="Times New Roman" w:cs="Times New Roman"/>
          <w:sz w:val="24"/>
        </w:rPr>
      </w:pPr>
      <w:r>
        <w:rPr>
          <w:rFonts w:ascii="Times New Roman" w:hAnsi="Times New Roman" w:cs="Times New Roman"/>
          <w:sz w:val="24"/>
        </w:rPr>
        <w:t>Disconnect main power before replacement or servicing.</w:t>
      </w:r>
    </w:p>
    <w:p>
      <w:pPr>
        <w:pStyle w:val="10"/>
        <w:numPr>
          <w:ilvl w:val="0"/>
          <w:numId w:val="5"/>
        </w:numPr>
        <w:tabs>
          <w:tab w:val="left" w:pos="626"/>
        </w:tabs>
        <w:spacing w:before="192" w:after="0" w:line="240" w:lineRule="auto"/>
        <w:ind w:left="625" w:right="0" w:hanging="86"/>
        <w:jc w:val="left"/>
        <w:rPr>
          <w:rFonts w:ascii="Times New Roman" w:hAnsi="Times New Roman" w:cs="Times New Roman"/>
          <w:sz w:val="24"/>
        </w:rPr>
      </w:pPr>
      <w:r>
        <w:rPr>
          <w:rFonts w:ascii="Times New Roman" w:hAnsi="Times New Roman" w:cs="Times New Roman"/>
          <w:sz w:val="24"/>
        </w:rPr>
        <w:t>Make sure there are no flammable materials close to the unit while operating as it is fire hazard.</w:t>
      </w:r>
    </w:p>
    <w:p>
      <w:pPr>
        <w:pStyle w:val="10"/>
        <w:numPr>
          <w:ilvl w:val="0"/>
          <w:numId w:val="5"/>
        </w:numPr>
        <w:tabs>
          <w:tab w:val="left" w:pos="626"/>
        </w:tabs>
        <w:spacing w:before="192" w:after="0" w:line="408" w:lineRule="auto"/>
        <w:ind w:left="540" w:right="716" w:firstLine="0"/>
        <w:jc w:val="left"/>
        <w:rPr>
          <w:rFonts w:ascii="Times New Roman" w:hAnsi="Times New Roman" w:cs="Times New Roman"/>
          <w:sz w:val="24"/>
        </w:rPr>
      </w:pPr>
      <w:r>
        <w:rPr>
          <w:rFonts w:ascii="Times New Roman" w:hAnsi="Times New Roman" w:cs="Times New Roman"/>
          <w:sz w:val="24"/>
        </w:rPr>
        <w:t>Use safety cable when fixes this unit. DO NOT handle the unit by taking its head only, but always by taking its base.</w:t>
      </w:r>
    </w:p>
    <w:p>
      <w:pPr>
        <w:pStyle w:val="10"/>
        <w:numPr>
          <w:ilvl w:val="0"/>
          <w:numId w:val="5"/>
        </w:numPr>
        <w:tabs>
          <w:tab w:val="left" w:pos="626"/>
        </w:tabs>
        <w:spacing w:before="0" w:after="0" w:line="290" w:lineRule="exact"/>
        <w:ind w:left="625" w:right="0" w:hanging="86"/>
        <w:jc w:val="left"/>
        <w:rPr>
          <w:rFonts w:ascii="Times New Roman" w:hAnsi="Times New Roman" w:cs="Times New Roman"/>
          <w:sz w:val="24"/>
        </w:rPr>
      </w:pPr>
      <w:r>
        <w:rPr>
          <w:rFonts w:ascii="Times New Roman" w:hAnsi="Times New Roman" w:cs="Times New Roman"/>
          <w:sz w:val="24"/>
        </w:rPr>
        <w:t>Maximum ambient temperature is Ta: 40℃. DO NOT operate it where the temperature is higher</w:t>
      </w:r>
    </w:p>
    <w:p>
      <w:pPr>
        <w:pStyle w:val="5"/>
        <w:spacing w:before="160" w:line="391" w:lineRule="auto"/>
        <w:ind w:left="540" w:right="596"/>
      </w:pPr>
      <w:r>
        <w:rPr>
          <w:rFonts w:ascii="Times New Roman" w:hAnsi="Times New Roman" w:cs="Times New Roman"/>
        </w:rPr>
        <w:t>than this Unit surface temperature may reach up to 85℃. DO NOT touch the housing bare-hand during its operation. Turn off the power and allow about 15  minutes for the unit to cool down before replacing or serving.</w:t>
      </w:r>
    </w:p>
    <w:p>
      <w:pPr>
        <w:pStyle w:val="10"/>
        <w:numPr>
          <w:ilvl w:val="0"/>
          <w:numId w:val="5"/>
        </w:numPr>
        <w:tabs>
          <w:tab w:val="left" w:pos="626"/>
        </w:tabs>
        <w:spacing w:before="18" w:after="0" w:line="408" w:lineRule="auto"/>
        <w:ind w:left="540" w:right="634" w:firstLine="0"/>
        <w:jc w:val="left"/>
        <w:rPr>
          <w:rFonts w:ascii="Times New Roman" w:hAnsi="Times New Roman" w:cs="Times New Roman"/>
          <w:sz w:val="24"/>
        </w:rPr>
      </w:pPr>
      <w:r>
        <w:rPr>
          <w:rFonts w:ascii="Times New Roman" w:hAnsi="Times New Roman" w:cs="Times New Roman"/>
          <w:sz w:val="24"/>
        </w:rPr>
        <w:t>the event of serious operating problem,  stop using the unit immediately.Never try to repair the unit by yourself. Repairs carried out by unskilled people can lead to damage or malfunction. P lease contact the nearest authorized technical assistance center. Always use the same type spare parts.</w:t>
      </w:r>
    </w:p>
    <w:p>
      <w:pPr>
        <w:pStyle w:val="10"/>
        <w:numPr>
          <w:ilvl w:val="0"/>
          <w:numId w:val="5"/>
        </w:numPr>
        <w:tabs>
          <w:tab w:val="left" w:pos="626"/>
        </w:tabs>
        <w:spacing w:before="0" w:after="0" w:line="272" w:lineRule="exact"/>
        <w:ind w:left="625" w:right="0" w:hanging="86"/>
        <w:jc w:val="left"/>
        <w:rPr>
          <w:rFonts w:ascii="Times New Roman" w:hAnsi="Times New Roman" w:cs="Times New Roman"/>
          <w:sz w:val="24"/>
        </w:rPr>
      </w:pPr>
      <w:r>
        <w:rPr>
          <w:rFonts w:ascii="Times New Roman" w:hAnsi="Times New Roman" w:cs="Times New Roman"/>
          <w:sz w:val="24"/>
        </w:rPr>
        <w:t>DO NOT touch any wire during operation as high voltage might be causing electric shock.</w:t>
      </w:r>
    </w:p>
    <w:p>
      <w:pPr>
        <w:spacing w:before="192"/>
        <w:ind w:left="540" w:right="0" w:firstLine="0"/>
        <w:jc w:val="left"/>
        <w:rPr>
          <w:rFonts w:ascii="Times New Roman" w:hAnsi="Times New Roman" w:cs="Times New Roman"/>
          <w:b/>
          <w:sz w:val="24"/>
        </w:rPr>
      </w:pPr>
      <w:r>
        <w:rPr>
          <w:rFonts w:ascii="Times New Roman" w:hAnsi="Times New Roman" w:cs="Times New Roman"/>
          <w:b/>
          <w:sz w:val="24"/>
        </w:rPr>
        <w:t>Warning:</w:t>
      </w:r>
    </w:p>
    <w:p>
      <w:pPr>
        <w:pStyle w:val="10"/>
        <w:numPr>
          <w:ilvl w:val="0"/>
          <w:numId w:val="5"/>
        </w:numPr>
        <w:tabs>
          <w:tab w:val="left" w:pos="626"/>
        </w:tabs>
        <w:spacing w:before="192" w:after="0" w:line="240" w:lineRule="auto"/>
        <w:ind w:left="625" w:right="0" w:hanging="86"/>
        <w:jc w:val="left"/>
        <w:rPr>
          <w:rFonts w:ascii="Times New Roman" w:hAnsi="Times New Roman" w:cs="Times New Roman"/>
          <w:sz w:val="24"/>
        </w:rPr>
      </w:pPr>
      <w:r>
        <w:rPr>
          <w:rFonts w:ascii="Times New Roman" w:hAnsi="Times New Roman" w:cs="Times New Roman"/>
          <w:sz w:val="24"/>
        </w:rPr>
        <w:t>To prevent or reduce the risk of electrical shock or fire, do not expose the unit to rain or moisture.</w:t>
      </w:r>
    </w:p>
    <w:p>
      <w:pPr>
        <w:pStyle w:val="10"/>
        <w:numPr>
          <w:ilvl w:val="0"/>
          <w:numId w:val="5"/>
        </w:numPr>
        <w:tabs>
          <w:tab w:val="left" w:pos="626"/>
        </w:tabs>
        <w:spacing w:before="192" w:after="0" w:line="240" w:lineRule="auto"/>
        <w:ind w:left="625" w:right="0" w:hanging="86"/>
        <w:jc w:val="left"/>
        <w:rPr>
          <w:rFonts w:ascii="Times New Roman" w:hAnsi="Times New Roman" w:cs="Times New Roman"/>
          <w:sz w:val="24"/>
        </w:rPr>
      </w:pPr>
      <w:r>
        <w:rPr>
          <w:rFonts w:ascii="Times New Roman" w:hAnsi="Times New Roman" w:cs="Times New Roman"/>
          <w:sz w:val="24"/>
        </w:rPr>
        <w:t>The housing, the lenses, or the ultraviolet filter must be replaced if they are visibly damaged.</w:t>
      </w:r>
    </w:p>
    <w:p>
      <w:pPr>
        <w:spacing w:before="192"/>
        <w:ind w:left="540" w:right="0" w:firstLine="0"/>
        <w:jc w:val="left"/>
        <w:rPr>
          <w:rFonts w:ascii="Times New Roman" w:hAnsi="Times New Roman" w:cs="Times New Roman"/>
          <w:b/>
          <w:sz w:val="24"/>
        </w:rPr>
      </w:pPr>
      <w:r>
        <w:rPr>
          <w:rFonts w:ascii="Times New Roman" w:hAnsi="Times New Roman" w:cs="Times New Roman"/>
          <w:b/>
          <w:sz w:val="24"/>
        </w:rPr>
        <w:t>Caution:</w:t>
      </w:r>
    </w:p>
    <w:p>
      <w:pPr>
        <w:pStyle w:val="10"/>
        <w:numPr>
          <w:ilvl w:val="0"/>
          <w:numId w:val="5"/>
        </w:numPr>
        <w:tabs>
          <w:tab w:val="left" w:pos="626"/>
        </w:tabs>
        <w:spacing w:before="192" w:after="0" w:line="408" w:lineRule="auto"/>
        <w:ind w:left="540" w:right="958" w:firstLine="0"/>
        <w:jc w:val="left"/>
        <w:rPr>
          <w:rFonts w:ascii="Times New Roman" w:hAnsi="Times New Roman" w:cs="Times New Roman"/>
          <w:sz w:val="24"/>
        </w:rPr>
      </w:pPr>
      <w:r>
        <w:rPr>
          <w:rFonts w:ascii="Times New Roman" w:hAnsi="Times New Roman" w:cs="Times New Roman"/>
          <w:sz w:val="24"/>
        </w:rPr>
        <w:t>There are no user serviceable parts inside the unit. DO NOT open the housing or attempt any repairs yourself. In the unlikely event your unit may require service, please contact your nearest dealer.</w:t>
      </w:r>
    </w:p>
    <w:p>
      <w:pPr>
        <w:spacing w:before="0" w:line="272" w:lineRule="exact"/>
        <w:ind w:left="540" w:right="0" w:firstLine="0"/>
        <w:jc w:val="left"/>
        <w:rPr>
          <w:rFonts w:ascii="Times New Roman" w:hAnsi="Times New Roman" w:cs="Times New Roman"/>
          <w:b/>
          <w:sz w:val="24"/>
        </w:rPr>
      </w:pPr>
      <w:r>
        <w:rPr>
          <w:rFonts w:ascii="Times New Roman" w:hAnsi="Times New Roman" w:cs="Times New Roman"/>
          <w:b/>
          <w:sz w:val="24"/>
        </w:rPr>
        <w:t>Installation:</w:t>
      </w:r>
    </w:p>
    <w:p>
      <w:pPr>
        <w:pStyle w:val="10"/>
        <w:numPr>
          <w:ilvl w:val="0"/>
          <w:numId w:val="5"/>
        </w:numPr>
        <w:tabs>
          <w:tab w:val="left" w:pos="626"/>
        </w:tabs>
        <w:spacing w:before="192" w:after="0" w:line="240" w:lineRule="auto"/>
        <w:ind w:left="625" w:right="0" w:hanging="86"/>
        <w:jc w:val="left"/>
        <w:rPr>
          <w:rFonts w:ascii="Times New Roman" w:hAnsi="Times New Roman" w:cs="Times New Roman"/>
          <w:sz w:val="24"/>
        </w:rPr>
      </w:pPr>
      <w:r>
        <w:rPr>
          <w:rFonts w:ascii="Times New Roman" w:hAnsi="Times New Roman" w:cs="Times New Roman"/>
          <w:sz w:val="24"/>
        </w:rPr>
        <w:t>The unit should be mounted via its screw holes on the bracket. Always ensure that the unit is firmly</w:t>
      </w:r>
    </w:p>
    <w:p>
      <w:pPr>
        <w:spacing w:after="0" w:line="240" w:lineRule="auto"/>
        <w:jc w:val="left"/>
        <w:rPr>
          <w:rFonts w:ascii="Times New Roman" w:hAnsi="Times New Roman" w:cs="Times New Roman"/>
          <w:sz w:val="24"/>
        </w:rPr>
        <w:sectPr>
          <w:pgSz w:w="11910" w:h="16840"/>
          <w:pgMar w:top="920" w:right="100" w:bottom="1000" w:left="180" w:header="0" w:footer="738" w:gutter="0"/>
          <w:cols w:space="720" w:num="1"/>
        </w:sectPr>
      </w:pPr>
    </w:p>
    <w:p>
      <w:pPr>
        <w:pStyle w:val="5"/>
        <w:spacing w:before="77" w:line="408" w:lineRule="auto"/>
        <w:ind w:left="540" w:right="596"/>
        <w:jc w:val="both"/>
      </w:pPr>
      <w:r>
        <w:rPr>
          <w:rFonts w:ascii="Times New Roman" w:hAnsi="Times New Roman" w:cs="Times New Roman"/>
        </w:rPr>
        <w:t>fixed to avoid vibration and slipping while operating. And make sure that the structure to which you are attaching the unit is secure and is able to su pport a weight of 10 times of the unit’s weight. Also always use a safety cable that can hold 12 times of the weight of the unit when installing the fixture.</w:t>
      </w:r>
    </w:p>
    <w:p>
      <w:pPr>
        <w:pStyle w:val="10"/>
        <w:numPr>
          <w:ilvl w:val="0"/>
          <w:numId w:val="6"/>
        </w:numPr>
        <w:tabs>
          <w:tab w:val="left" w:pos="661"/>
        </w:tabs>
        <w:spacing w:before="0" w:after="0" w:line="289" w:lineRule="exact"/>
        <w:ind w:left="661" w:right="0" w:hanging="121"/>
        <w:jc w:val="both"/>
        <w:rPr>
          <w:rFonts w:ascii="Times New Roman" w:hAnsi="Times New Roman" w:cs="Times New Roman"/>
          <w:sz w:val="24"/>
        </w:rPr>
      </w:pPr>
      <w:r>
        <w:rPr>
          <w:rFonts w:ascii="Times New Roman" w:hAnsi="Times New Roman" w:cs="Times New Roman"/>
          <w:sz w:val="24"/>
        </w:rPr>
        <w:t>The equipment must be fixed by professionals. And it must be fixed at a place where is out of the</w:t>
      </w:r>
    </w:p>
    <w:p>
      <w:pPr>
        <w:pStyle w:val="5"/>
        <w:spacing w:before="175"/>
        <w:ind w:left="540"/>
        <w:jc w:val="both"/>
      </w:pPr>
      <w:r>
        <w:rPr>
          <w:rFonts w:ascii="Times New Roman" w:hAnsi="Times New Roman" w:cs="Times New Roman"/>
        </w:rPr>
        <w:t>touch of people.</w:t>
      </w:r>
    </w:p>
    <w:p>
      <w:pPr>
        <w:pStyle w:val="5"/>
        <w:spacing w:before="5"/>
        <w:rPr>
          <w:rFonts w:ascii="Times New Roman" w:hAnsi="Times New Roman" w:cs="Times New Roman"/>
          <w:sz w:val="25"/>
        </w:rPr>
      </w:pPr>
    </w:p>
    <w:p>
      <w:pPr>
        <w:pStyle w:val="2"/>
        <w:numPr>
          <w:ilvl w:val="0"/>
          <w:numId w:val="1"/>
        </w:numPr>
        <w:tabs>
          <w:tab w:val="left" w:pos="808"/>
        </w:tabs>
        <w:spacing w:before="89" w:after="0" w:line="240" w:lineRule="auto"/>
        <w:ind w:left="807" w:right="0" w:hanging="268"/>
        <w:jc w:val="left"/>
      </w:pPr>
      <w:r>
        <w:rPr>
          <w:rFonts w:ascii="Times New Roman" w:hAnsi="Times New Roman" w:cs="Times New Roman"/>
          <w:color w:val="FFFFFF"/>
          <w:shd w:val="clear" w:color="auto" w:fill="000000"/>
        </w:rPr>
        <w:t>Technical Specifications</w:t>
      </w:r>
    </w:p>
    <w:p>
      <w:pPr>
        <w:pStyle w:val="5"/>
        <w:spacing w:before="3"/>
        <w:rPr>
          <w:rFonts w:ascii="Times New Roman" w:hAnsi="Times New Roman" w:cs="Times New Roman"/>
          <w:b/>
          <w:sz w:val="36"/>
        </w:rPr>
      </w:pPr>
    </w:p>
    <w:p>
      <w:pPr>
        <w:spacing w:before="0"/>
        <w:ind w:left="540" w:right="0" w:firstLine="0"/>
        <w:jc w:val="left"/>
        <w:rPr>
          <w:rFonts w:ascii="Times New Roman" w:hAnsi="Times New Roman" w:cs="Times New Roman"/>
          <w:sz w:val="28"/>
        </w:rPr>
      </w:pPr>
      <w:r>
        <w:rPr>
          <w:rFonts w:ascii="Times New Roman" w:hAnsi="Times New Roman" w:cs="Times New Roman"/>
          <w:spacing w:val="-1"/>
          <w:sz w:val="28"/>
        </w:rPr>
        <w:t>Voltage: AC100V～240V 50-60HZ</w:t>
      </w:r>
    </w:p>
    <w:p>
      <w:pPr>
        <w:pStyle w:val="5"/>
        <w:spacing w:before="7"/>
      </w:pPr>
    </w:p>
    <w:p>
      <w:pPr>
        <w:spacing w:before="0"/>
        <w:ind w:left="540" w:right="0" w:firstLine="0"/>
        <w:jc w:val="left"/>
        <w:rPr>
          <w:rFonts w:ascii="Times New Roman" w:hAnsi="Times New Roman" w:cs="Times New Roman"/>
          <w:sz w:val="28"/>
        </w:rPr>
      </w:pPr>
      <w:r>
        <w:rPr>
          <w:rFonts w:ascii="Times New Roman" w:hAnsi="Times New Roman" w:cs="Times New Roman"/>
          <w:sz w:val="28"/>
        </w:rPr>
        <w:t>Rated Power: 760W</w:t>
      </w:r>
    </w:p>
    <w:p>
      <w:pPr>
        <w:pStyle w:val="5"/>
        <w:spacing w:before="3"/>
        <w:rPr>
          <w:rFonts w:ascii="Times New Roman" w:hAnsi="Times New Roman" w:cs="Times New Roman"/>
          <w:sz w:val="26"/>
        </w:rPr>
      </w:pPr>
    </w:p>
    <w:p>
      <w:pPr>
        <w:spacing w:before="0" w:line="465" w:lineRule="auto"/>
        <w:ind w:left="540" w:right="4455" w:firstLine="0"/>
        <w:jc w:val="left"/>
        <w:rPr>
          <w:rFonts w:ascii="Times New Roman" w:hAnsi="Times New Roman" w:cs="Times New Roman"/>
          <w:sz w:val="28"/>
        </w:rPr>
      </w:pPr>
      <w:r>
        <w:rPr>
          <w:rFonts w:ascii="Times New Roman" w:hAnsi="Times New Roman" w:cs="Times New Roman"/>
          <w:sz w:val="28"/>
        </w:rPr>
        <w:t>LED Source: 19x40W high power RGBW 4 in 1 LEDs Zoom: 4°-60°</w:t>
      </w:r>
    </w:p>
    <w:p>
      <w:pPr>
        <w:spacing w:before="0" w:line="321" w:lineRule="exact"/>
        <w:ind w:left="540" w:right="0" w:firstLine="0"/>
        <w:jc w:val="left"/>
        <w:rPr>
          <w:rFonts w:ascii="Times New Roman" w:hAnsi="Times New Roman" w:cs="Times New Roman"/>
          <w:sz w:val="28"/>
        </w:rPr>
      </w:pPr>
      <w:r>
        <w:rPr>
          <w:rFonts w:ascii="Times New Roman" w:hAnsi="Times New Roman" w:cs="Times New Roman"/>
          <w:sz w:val="28"/>
        </w:rPr>
        <w:t>Strobe: 0-20Hz</w:t>
      </w:r>
    </w:p>
    <w:p>
      <w:pPr>
        <w:pStyle w:val="5"/>
        <w:spacing w:before="3"/>
        <w:rPr>
          <w:rFonts w:ascii="Times New Roman" w:hAnsi="Times New Roman" w:cs="Times New Roman"/>
          <w:sz w:val="26"/>
        </w:rPr>
      </w:pPr>
    </w:p>
    <w:p>
      <w:pPr>
        <w:spacing w:before="0" w:line="465" w:lineRule="auto"/>
        <w:ind w:left="540" w:right="4611" w:firstLine="0"/>
        <w:jc w:val="left"/>
        <w:rPr>
          <w:rFonts w:ascii="Times New Roman" w:hAnsi="Times New Roman" w:cs="Times New Roman"/>
          <w:sz w:val="28"/>
        </w:rPr>
      </w:pPr>
      <w:r>
        <w:rPr>
          <w:rFonts w:ascii="Times New Roman" w:hAnsi="Times New Roman" w:cs="Times New Roman"/>
          <w:sz w:val="28"/>
        </w:rPr>
        <w:t xml:space="preserve">Control Mode: DMX512,Sound-actived,Master/slave DMX Channels: </w:t>
      </w:r>
      <w:r>
        <w:rPr>
          <w:rFonts w:ascii="宋体" w:hAnsi="宋体" w:eastAsia="宋体"/>
          <w:sz w:val="28"/>
        </w:rPr>
        <w:t>2</w:t>
      </w:r>
      <w:r>
        <w:rPr>
          <w:rFonts w:hint="eastAsia" w:ascii="宋体" w:hAnsi="宋体" w:eastAsia="宋体"/>
          <w:sz w:val="28"/>
          <w:lang w:val="en-US" w:eastAsia="zh-CN"/>
        </w:rPr>
        <w:t>1</w:t>
      </w:r>
      <w:r>
        <w:rPr>
          <w:rFonts w:ascii="宋体" w:hAnsi="宋体" w:eastAsia="宋体"/>
          <w:sz w:val="28"/>
        </w:rPr>
        <w:t>/2</w:t>
      </w:r>
      <w:r>
        <w:rPr>
          <w:rFonts w:hint="eastAsia" w:ascii="宋体" w:hAnsi="宋体" w:eastAsia="宋体"/>
          <w:sz w:val="28"/>
          <w:lang w:val="en-US" w:eastAsia="zh-CN"/>
        </w:rPr>
        <w:t>3</w:t>
      </w:r>
      <w:r>
        <w:rPr>
          <w:rFonts w:ascii="宋体" w:hAnsi="宋体" w:eastAsia="宋体"/>
          <w:sz w:val="28"/>
        </w:rPr>
        <w:t>/3</w:t>
      </w:r>
      <w:r>
        <w:rPr>
          <w:rFonts w:hint="eastAsia" w:ascii="宋体" w:hAnsi="宋体" w:eastAsia="宋体"/>
          <w:sz w:val="28"/>
          <w:lang w:val="en-US" w:eastAsia="zh-CN"/>
        </w:rPr>
        <w:t>5</w:t>
      </w:r>
      <w:r>
        <w:rPr>
          <w:rFonts w:ascii="宋体" w:hAnsi="宋体" w:eastAsia="宋体"/>
          <w:sz w:val="28"/>
        </w:rPr>
        <w:t>/</w:t>
      </w:r>
      <w:r>
        <w:rPr>
          <w:rFonts w:hint="eastAsia" w:ascii="宋体" w:hAnsi="宋体" w:eastAsia="宋体"/>
          <w:sz w:val="28"/>
          <w:lang w:val="en-US" w:eastAsia="zh-CN"/>
        </w:rPr>
        <w:t>78</w:t>
      </w:r>
      <w:r>
        <w:rPr>
          <w:rFonts w:ascii="宋体" w:hAnsi="宋体" w:eastAsia="宋体"/>
          <w:sz w:val="28"/>
        </w:rPr>
        <w:t>/9</w:t>
      </w:r>
      <w:r>
        <w:rPr>
          <w:rFonts w:hint="eastAsia" w:ascii="宋体" w:hAnsi="宋体" w:eastAsia="宋体"/>
          <w:sz w:val="28"/>
          <w:lang w:val="en-US" w:eastAsia="zh-CN"/>
        </w:rPr>
        <w:t>2</w:t>
      </w:r>
      <w:r>
        <w:rPr>
          <w:rFonts w:ascii="宋体" w:hAnsi="宋体" w:eastAsia="宋体"/>
          <w:sz w:val="28"/>
        </w:rPr>
        <w:t>/</w:t>
      </w:r>
      <w:r>
        <w:rPr>
          <w:rFonts w:hint="eastAsia" w:ascii="宋体" w:hAnsi="宋体" w:eastAsia="宋体"/>
          <w:sz w:val="28"/>
          <w:lang w:val="en-US" w:eastAsia="zh-CN"/>
        </w:rPr>
        <w:t>97</w:t>
      </w:r>
      <w:r>
        <w:rPr>
          <w:rFonts w:ascii="宋体" w:hAnsi="宋体" w:eastAsia="宋体"/>
          <w:sz w:val="28"/>
        </w:rPr>
        <w:t>/</w:t>
      </w:r>
      <w:r>
        <w:rPr>
          <w:rFonts w:hint="eastAsia" w:ascii="宋体" w:hAnsi="宋体" w:eastAsia="宋体"/>
          <w:sz w:val="28"/>
          <w:lang w:val="en-US" w:eastAsia="zh-CN"/>
        </w:rPr>
        <w:t>99</w:t>
      </w:r>
      <w:r>
        <w:rPr>
          <w:rFonts w:ascii="Times New Roman" w:hAnsi="Times New Roman" w:cs="Times New Roman"/>
          <w:sz w:val="28"/>
        </w:rPr>
        <w:t xml:space="preserve"> channel Dimmer: 0-100% linear dimmer</w:t>
      </w:r>
    </w:p>
    <w:p>
      <w:pPr>
        <w:spacing w:before="0" w:line="465" w:lineRule="auto"/>
        <w:ind w:left="540" w:right="8459" w:firstLine="0"/>
        <w:jc w:val="left"/>
        <w:rPr>
          <w:rFonts w:ascii="Times New Roman" w:hAnsi="Times New Roman" w:cs="Times New Roman"/>
          <w:sz w:val="28"/>
        </w:rPr>
      </w:pPr>
      <w:r>
        <w:rPr>
          <w:rFonts w:ascii="Times New Roman" w:hAnsi="Times New Roman" w:cs="Times New Roman"/>
          <w:sz w:val="28"/>
        </w:rPr>
        <w:t>Pan: 540°+16 bit fine Tilt: 270°+16 bit fine</w:t>
      </w:r>
    </w:p>
    <w:p>
      <w:pPr>
        <w:spacing w:before="0" w:line="465" w:lineRule="auto"/>
        <w:ind w:left="540" w:right="7163" w:firstLine="0"/>
        <w:jc w:val="left"/>
        <w:rPr>
          <w:rFonts w:ascii="Times New Roman" w:hAnsi="Times New Roman" w:cs="Times New Roman"/>
          <w:sz w:val="28"/>
        </w:rPr>
      </w:pPr>
      <w:r>
        <w:rPr>
          <w:rFonts w:ascii="Times New Roman" w:hAnsi="Times New Roman" w:cs="Times New Roman"/>
          <w:sz w:val="28"/>
        </w:rPr>
        <w:t>Display: LCD colorful display Rechargeable Battery: Optional IP: IP20</w:t>
      </w:r>
    </w:p>
    <w:p>
      <w:pPr>
        <w:spacing w:after="0" w:line="465" w:lineRule="auto"/>
        <w:jc w:val="left"/>
        <w:rPr>
          <w:rFonts w:ascii="Times New Roman" w:hAnsi="Times New Roman" w:cs="Times New Roman"/>
          <w:sz w:val="28"/>
        </w:rPr>
        <w:sectPr>
          <w:pgSz w:w="11910" w:h="16840"/>
          <w:pgMar w:top="720" w:right="100" w:bottom="1000" w:left="180" w:header="0" w:footer="738" w:gutter="0"/>
          <w:cols w:space="720" w:num="1"/>
        </w:sectPr>
      </w:pPr>
    </w:p>
    <w:p>
      <w:pPr>
        <w:pStyle w:val="2"/>
        <w:numPr>
          <w:ilvl w:val="0"/>
          <w:numId w:val="1"/>
        </w:numPr>
        <w:tabs>
          <w:tab w:val="left" w:pos="808"/>
        </w:tabs>
        <w:spacing w:before="66" w:after="0" w:line="240" w:lineRule="auto"/>
        <w:ind w:left="807" w:right="0" w:hanging="268"/>
        <w:jc w:val="left"/>
      </w:pPr>
      <w:r>
        <w:rPr>
          <w:rFonts w:ascii="Times New Roman" w:hAnsi="Times New Roman" w:cs="Times New Roman"/>
          <w:color w:val="FFFFFF"/>
          <w:shd w:val="clear" w:color="auto" w:fill="000000"/>
        </w:rPr>
        <w:t>Control Menu</w:t>
      </w:r>
    </w:p>
    <w:p>
      <w:pPr>
        <w:pStyle w:val="5"/>
        <w:rPr>
          <w:rFonts w:ascii="Times New Roman" w:hAnsi="Times New Roman" w:cs="Times New Roman"/>
          <w:b/>
          <w:sz w:val="20"/>
        </w:rPr>
      </w:pPr>
    </w:p>
    <w:p>
      <w:pPr>
        <w:pStyle w:val="5"/>
        <w:rPr>
          <w:rFonts w:ascii="Times New Roman" w:hAnsi="Times New Roman" w:cs="Times New Roman"/>
          <w:b/>
          <w:sz w:val="13"/>
        </w:rPr>
      </w:pPr>
      <w:r>
        <w:rPr>
          <w:rFonts w:ascii="Times New Roman" w:hAnsi="Times New Roman" w:cs="Times New Roman"/>
        </w:rPr>
        <w:drawing>
          <wp:anchor distT="0" distB="0" distL="0" distR="0" simplePos="0" relativeHeight="251659264" behindDoc="0" locked="0" layoutInCell="1" allowOverlap="1">
            <wp:simplePos x="0" y="0"/>
            <wp:positionH relativeFrom="page">
              <wp:posOffset>2058035</wp:posOffset>
            </wp:positionH>
            <wp:positionV relativeFrom="paragraph">
              <wp:posOffset>110490</wp:posOffset>
            </wp:positionV>
            <wp:extent cx="3522980" cy="2265680"/>
            <wp:effectExtent l="0" t="0" r="0" b="0"/>
            <wp:wrapTopAndBottom/>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pic:cNvPicPr>
                      <a:picLocks noChangeAspect="1"/>
                    </pic:cNvPicPr>
                  </pic:nvPicPr>
                  <pic:blipFill>
                    <a:blip r:embed="rId16" cstate="print"/>
                    <a:stretch>
                      <a:fillRect/>
                    </a:stretch>
                  </pic:blipFill>
                  <pic:spPr>
                    <a:xfrm>
                      <a:off x="0" y="0"/>
                      <a:ext cx="3522692" cy="2265997"/>
                    </a:xfrm>
                    <a:prstGeom prst="rect">
                      <a:avLst/>
                    </a:prstGeom>
                  </pic:spPr>
                </pic:pic>
              </a:graphicData>
            </a:graphic>
          </wp:anchor>
        </w:drawing>
      </w:r>
    </w:p>
    <w:p>
      <w:pPr>
        <w:spacing w:before="95"/>
        <w:ind w:left="540" w:right="0" w:firstLine="0"/>
        <w:jc w:val="left"/>
        <w:rPr>
          <w:rFonts w:ascii="Times New Roman" w:hAnsi="Times New Roman" w:cs="Times New Roman"/>
          <w:b/>
          <w:sz w:val="24"/>
        </w:rPr>
      </w:pPr>
      <w:r>
        <w:rPr>
          <w:rFonts w:ascii="Times New Roman" w:hAnsi="Times New Roman" w:cs="Times New Roman"/>
          <w:b/>
          <w:sz w:val="24"/>
        </w:rPr>
        <w:t>Menu Operation</w:t>
      </w:r>
    </w:p>
    <w:p>
      <w:pPr>
        <w:spacing w:before="76" w:line="309" w:lineRule="auto"/>
        <w:ind w:left="540" w:right="6610" w:firstLine="0"/>
        <w:jc w:val="left"/>
        <w:rPr>
          <w:rFonts w:ascii="Times New Roman" w:hAnsi="Times New Roman" w:cs="Times New Roman"/>
          <w:sz w:val="21"/>
        </w:rPr>
      </w:pPr>
      <w:r>
        <w:rPr>
          <w:rFonts w:ascii="Times New Roman" w:hAnsi="Times New Roman" w:cs="Times New Roman"/>
          <w:sz w:val="21"/>
        </w:rPr>
        <w:t>Address: Click to enter the address code setting Settings: Click to enter system settings</w:t>
      </w:r>
    </w:p>
    <w:p>
      <w:pPr>
        <w:spacing w:before="1"/>
        <w:ind w:left="540" w:right="0" w:firstLine="0"/>
        <w:jc w:val="left"/>
        <w:rPr>
          <w:rFonts w:ascii="Times New Roman" w:hAnsi="Times New Roman" w:cs="Times New Roman"/>
          <w:sz w:val="21"/>
        </w:rPr>
      </w:pPr>
      <w:r>
        <w:rPr>
          <w:rFonts w:ascii="Times New Roman" w:hAnsi="Times New Roman" w:cs="Times New Roman"/>
          <w:sz w:val="21"/>
        </w:rPr>
        <w:t>Test: Click to enter manual mode</w:t>
      </w:r>
    </w:p>
    <w:p>
      <w:pPr>
        <w:spacing w:before="71" w:line="309" w:lineRule="auto"/>
        <w:ind w:left="540" w:right="3973" w:firstLine="0"/>
        <w:jc w:val="left"/>
        <w:rPr>
          <w:rFonts w:ascii="Times New Roman" w:hAnsi="Times New Roman" w:cs="Times New Roman"/>
          <w:sz w:val="21"/>
        </w:rPr>
      </w:pPr>
      <w:r>
        <w:rPr>
          <w:rFonts w:ascii="Times New Roman" w:hAnsi="Times New Roman" w:cs="Times New Roman"/>
          <w:sz w:val="21"/>
        </w:rPr>
        <w:t>Calibration: Click to enter the password to enter the system calibration mode Reset: Click to enter the system reset mode</w:t>
      </w:r>
    </w:p>
    <w:p>
      <w:pPr>
        <w:spacing w:before="1"/>
        <w:ind w:left="540" w:right="0" w:firstLine="0"/>
        <w:jc w:val="left"/>
        <w:rPr>
          <w:rFonts w:ascii="Times New Roman" w:hAnsi="Times New Roman" w:cs="Times New Roman"/>
          <w:sz w:val="21"/>
        </w:rPr>
      </w:pPr>
      <w:r>
        <w:rPr>
          <w:rFonts w:ascii="Times New Roman" w:hAnsi="Times New Roman" w:cs="Times New Roman"/>
          <w:sz w:val="21"/>
        </w:rPr>
        <w:t>Information: Click to enter to view system information</w:t>
      </w:r>
    </w:p>
    <w:p>
      <w:pPr>
        <w:pStyle w:val="5"/>
        <w:rPr>
          <w:rFonts w:ascii="Times New Roman" w:hAnsi="Times New Roman" w:cs="Times New Roman"/>
          <w:sz w:val="20"/>
        </w:rPr>
      </w:pPr>
    </w:p>
    <w:p>
      <w:pPr>
        <w:pStyle w:val="5"/>
        <w:spacing w:before="5"/>
        <w:rPr>
          <w:rFonts w:ascii="Times New Roman" w:hAnsi="Times New Roman" w:cs="Times New Roman"/>
          <w:sz w:val="23"/>
        </w:rPr>
      </w:pPr>
    </w:p>
    <w:tbl>
      <w:tblPr>
        <w:tblStyle w:val="7"/>
        <w:tblW w:w="0" w:type="auto"/>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8"/>
        <w:gridCol w:w="2532"/>
        <w:gridCol w:w="3821"/>
        <w:gridCol w:w="3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548" w:type="dxa"/>
            <w:shd w:val="clear" w:color="auto" w:fill="BDBDBD"/>
          </w:tcPr>
          <w:p>
            <w:pPr>
              <w:pStyle w:val="11"/>
              <w:spacing w:before="85"/>
              <w:ind w:left="107"/>
              <w:jc w:val="center"/>
              <w:rPr>
                <w:rFonts w:ascii="Times New Roman" w:hAnsi="Times New Roman" w:cs="Times New Roman"/>
                <w:b/>
                <w:sz w:val="24"/>
              </w:rPr>
            </w:pPr>
            <w:r>
              <w:rPr>
                <w:rFonts w:ascii="Times New Roman" w:hAnsi="Times New Roman" w:cs="Times New Roman"/>
                <w:b/>
                <w:sz w:val="24"/>
              </w:rPr>
              <w:t>menu</w:t>
            </w:r>
          </w:p>
        </w:tc>
        <w:tc>
          <w:tcPr>
            <w:tcW w:w="2532" w:type="dxa"/>
            <w:shd w:val="clear" w:color="auto" w:fill="BDBDBD"/>
          </w:tcPr>
          <w:p>
            <w:pPr>
              <w:pStyle w:val="11"/>
              <w:spacing w:before="85"/>
              <w:ind w:left="107"/>
              <w:jc w:val="center"/>
              <w:rPr>
                <w:rFonts w:ascii="Times New Roman" w:hAnsi="Times New Roman" w:cs="Times New Roman"/>
                <w:b/>
                <w:sz w:val="24"/>
              </w:rPr>
            </w:pPr>
            <w:r>
              <w:rPr>
                <w:rFonts w:ascii="Times New Roman" w:hAnsi="Times New Roman" w:cs="Times New Roman"/>
                <w:b/>
                <w:sz w:val="24"/>
              </w:rPr>
              <w:t>Sublevel menu</w:t>
            </w:r>
          </w:p>
        </w:tc>
        <w:tc>
          <w:tcPr>
            <w:tcW w:w="3821" w:type="dxa"/>
            <w:shd w:val="clear" w:color="auto" w:fill="BDBDBD"/>
          </w:tcPr>
          <w:p>
            <w:pPr>
              <w:pStyle w:val="11"/>
              <w:spacing w:before="85"/>
              <w:ind w:left="107"/>
              <w:jc w:val="center"/>
              <w:rPr>
                <w:rFonts w:ascii="Times New Roman" w:hAnsi="Times New Roman" w:cs="Times New Roman"/>
                <w:b/>
                <w:sz w:val="24"/>
              </w:rPr>
            </w:pPr>
            <w:r>
              <w:rPr>
                <w:rFonts w:ascii="Times New Roman" w:hAnsi="Times New Roman" w:cs="Times New Roman"/>
                <w:b/>
                <w:sz w:val="24"/>
              </w:rPr>
              <w:t>Three menu / parameters</w:t>
            </w:r>
          </w:p>
        </w:tc>
        <w:tc>
          <w:tcPr>
            <w:tcW w:w="3174" w:type="dxa"/>
            <w:shd w:val="clear" w:color="auto" w:fill="BDBDBD"/>
          </w:tcPr>
          <w:p>
            <w:pPr>
              <w:pStyle w:val="11"/>
              <w:spacing w:before="85"/>
              <w:ind w:left="107"/>
              <w:jc w:val="center"/>
              <w:rPr>
                <w:rFonts w:ascii="Times New Roman" w:hAnsi="Times New Roman" w:cs="Times New Roman"/>
                <w:b/>
                <w:sz w:val="24"/>
              </w:rPr>
            </w:pPr>
            <w:r>
              <w:rPr>
                <w:rFonts w:ascii="Times New Roman" w:hAnsi="Times New Roman" w:cs="Times New Roman"/>
                <w:b/>
                <w:sz w:val="24"/>
              </w:rPr>
              <w:t>Fourth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tcPr>
          <w:p>
            <w:pPr>
              <w:pStyle w:val="11"/>
              <w:spacing w:before="46" w:line="276" w:lineRule="exact"/>
              <w:jc w:val="center"/>
              <w:rPr>
                <w:rFonts w:ascii="Times New Roman" w:hAnsi="Times New Roman" w:cs="Times New Roman"/>
                <w:sz w:val="24"/>
              </w:rPr>
            </w:pPr>
            <w:r>
              <w:rPr>
                <w:rFonts w:ascii="Times New Roman" w:hAnsi="Times New Roman" w:cs="Times New Roman"/>
                <w:sz w:val="24"/>
              </w:rPr>
              <w:t>address</w:t>
            </w:r>
          </w:p>
        </w:tc>
        <w:tc>
          <w:tcPr>
            <w:tcW w:w="2532" w:type="dxa"/>
          </w:tcPr>
          <w:p>
            <w:pPr>
              <w:pStyle w:val="11"/>
              <w:spacing w:before="46" w:line="276" w:lineRule="exact"/>
              <w:ind w:left="107"/>
              <w:jc w:val="left"/>
              <w:rPr>
                <w:rFonts w:ascii="Times New Roman" w:hAnsi="Times New Roman" w:cs="Times New Roman"/>
                <w:sz w:val="24"/>
              </w:rPr>
            </w:pPr>
            <w:r>
              <w:rPr>
                <w:rFonts w:ascii="Times New Roman" w:hAnsi="Times New Roman" w:cs="Times New Roman"/>
                <w:sz w:val="24"/>
              </w:rPr>
              <w:t>001 - 512</w:t>
            </w:r>
          </w:p>
        </w:tc>
        <w:tc>
          <w:tcPr>
            <w:tcW w:w="3821" w:type="dxa"/>
          </w:tcPr>
          <w:p>
            <w:pPr>
              <w:pStyle w:val="11"/>
              <w:spacing w:before="0"/>
              <w:jc w:val="left"/>
              <w:rPr>
                <w:rFonts w:ascii="Times New Roman" w:hAnsi="Times New Roman" w:cs="Times New Roman"/>
                <w:sz w:val="22"/>
              </w:rPr>
            </w:pP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restart"/>
          </w:tcPr>
          <w:p>
            <w:pPr>
              <w:pStyle w:val="11"/>
              <w:spacing w:before="0"/>
              <w:jc w:val="center"/>
              <w:rPr>
                <w:rFonts w:ascii="Times New Roman" w:hAnsi="Times New Roman" w:cs="Times New Roman"/>
                <w:sz w:val="26"/>
              </w:rPr>
            </w:pPr>
          </w:p>
          <w:p>
            <w:pPr>
              <w:pStyle w:val="11"/>
              <w:spacing w:before="0"/>
              <w:jc w:val="center"/>
              <w:rPr>
                <w:rFonts w:ascii="Times New Roman" w:hAnsi="Times New Roman" w:cs="Times New Roman"/>
                <w:sz w:val="26"/>
              </w:rPr>
            </w:pPr>
          </w:p>
          <w:p>
            <w:pPr>
              <w:pStyle w:val="11"/>
              <w:spacing w:before="152"/>
              <w:ind w:left="107"/>
              <w:jc w:val="center"/>
              <w:rPr>
                <w:rFonts w:ascii="Times New Roman" w:hAnsi="Times New Roman" w:cs="Times New Roman"/>
                <w:sz w:val="24"/>
              </w:rPr>
            </w:pPr>
            <w:r>
              <w:rPr>
                <w:rFonts w:ascii="Times New Roman" w:hAnsi="Times New Roman" w:cs="Times New Roman"/>
                <w:sz w:val="24"/>
              </w:rPr>
              <w:t>Fixture</w:t>
            </w:r>
          </w:p>
        </w:tc>
        <w:tc>
          <w:tcPr>
            <w:tcW w:w="2532" w:type="dxa"/>
          </w:tcPr>
          <w:p>
            <w:pPr>
              <w:pStyle w:val="11"/>
              <w:spacing w:before="47" w:line="275" w:lineRule="exact"/>
              <w:ind w:left="107"/>
              <w:jc w:val="left"/>
              <w:rPr>
                <w:rFonts w:ascii="Times New Roman" w:hAnsi="Times New Roman" w:cs="Times New Roman"/>
                <w:sz w:val="24"/>
              </w:rPr>
            </w:pPr>
            <w:r>
              <w:rPr>
                <w:rFonts w:ascii="Times New Roman" w:hAnsi="Times New Roman" w:cs="Times New Roman"/>
                <w:sz w:val="24"/>
              </w:rPr>
              <w:t>Dmx Mode</w:t>
            </w:r>
          </w:p>
        </w:tc>
        <w:tc>
          <w:tcPr>
            <w:tcW w:w="3821" w:type="dxa"/>
          </w:tcPr>
          <w:p>
            <w:pPr>
              <w:pStyle w:val="11"/>
              <w:spacing w:before="47" w:line="275" w:lineRule="exact"/>
              <w:ind w:left="107"/>
              <w:jc w:val="left"/>
              <w:rPr>
                <w:rFonts w:ascii="Times New Roman" w:hAnsi="Times New Roman" w:cs="Times New Roman"/>
                <w:sz w:val="24"/>
              </w:rPr>
            </w:pPr>
            <w:r>
              <w:rPr>
                <w:rFonts w:ascii="Times New Roman" w:hAnsi="Times New Roman" w:cs="Times New Roman"/>
                <w:sz w:val="24"/>
              </w:rPr>
              <w:t>STD / HSI</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5"/>
              <w:ind w:left="107"/>
              <w:jc w:val="left"/>
              <w:rPr>
                <w:rFonts w:ascii="Times New Roman" w:hAnsi="Times New Roman" w:cs="Times New Roman"/>
                <w:sz w:val="24"/>
              </w:rPr>
            </w:pPr>
            <w:r>
              <w:rPr>
                <w:rFonts w:ascii="Times New Roman" w:hAnsi="Times New Roman" w:cs="Times New Roman"/>
                <w:sz w:val="24"/>
              </w:rPr>
              <w:t>Run Mode</w:t>
            </w:r>
          </w:p>
        </w:tc>
        <w:tc>
          <w:tcPr>
            <w:tcW w:w="3821" w:type="dxa"/>
          </w:tcPr>
          <w:p>
            <w:pPr>
              <w:pStyle w:val="11"/>
              <w:spacing w:before="45"/>
              <w:ind w:left="587"/>
              <w:jc w:val="left"/>
              <w:rPr>
                <w:rFonts w:ascii="Times New Roman" w:hAnsi="Times New Roman" w:cs="Times New Roman"/>
                <w:sz w:val="24"/>
              </w:rPr>
            </w:pPr>
            <w:r>
              <w:rPr>
                <w:rFonts w:ascii="Times New Roman" w:hAnsi="Times New Roman" w:cs="Times New Roman"/>
                <w:sz w:val="24"/>
              </w:rPr>
              <w:t>DMX / Host / Sound</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6" w:line="276" w:lineRule="exact"/>
              <w:ind w:left="107"/>
              <w:jc w:val="left"/>
              <w:rPr>
                <w:rFonts w:ascii="Times New Roman" w:hAnsi="Times New Roman" w:cs="Times New Roman"/>
                <w:sz w:val="24"/>
              </w:rPr>
            </w:pPr>
            <w:r>
              <w:rPr>
                <w:rFonts w:ascii="Times New Roman" w:hAnsi="Times New Roman" w:cs="Times New Roman"/>
                <w:sz w:val="24"/>
              </w:rPr>
              <w:t>Pan Invert</w:t>
            </w:r>
          </w:p>
        </w:tc>
        <w:tc>
          <w:tcPr>
            <w:tcW w:w="3821" w:type="dxa"/>
          </w:tcPr>
          <w:p>
            <w:pPr>
              <w:pStyle w:val="11"/>
              <w:spacing w:before="46" w:line="276" w:lineRule="exact"/>
              <w:ind w:left="587"/>
              <w:jc w:val="left"/>
              <w:rPr>
                <w:rFonts w:ascii="Times New Roman" w:hAnsi="Times New Roman" w:cs="Times New Roman"/>
                <w:sz w:val="24"/>
              </w:rPr>
            </w:pPr>
            <w:r>
              <w:rPr>
                <w:rFonts w:ascii="Times New Roman" w:hAnsi="Times New Roman" w:cs="Times New Roman"/>
                <w:sz w:val="24"/>
              </w:rPr>
              <w:t>Close / Open</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7" w:line="275" w:lineRule="exact"/>
              <w:ind w:left="107"/>
              <w:jc w:val="left"/>
              <w:rPr>
                <w:rFonts w:ascii="Times New Roman" w:hAnsi="Times New Roman" w:cs="Times New Roman"/>
                <w:sz w:val="24"/>
              </w:rPr>
            </w:pPr>
            <w:r>
              <w:rPr>
                <w:rFonts w:ascii="Times New Roman" w:hAnsi="Times New Roman" w:cs="Times New Roman"/>
                <w:sz w:val="24"/>
              </w:rPr>
              <w:t>Tilt Invert</w:t>
            </w:r>
          </w:p>
        </w:tc>
        <w:tc>
          <w:tcPr>
            <w:tcW w:w="3821" w:type="dxa"/>
          </w:tcPr>
          <w:p>
            <w:pPr>
              <w:pStyle w:val="11"/>
              <w:spacing w:before="47" w:line="275" w:lineRule="exact"/>
              <w:ind w:left="587"/>
              <w:jc w:val="left"/>
              <w:rPr>
                <w:rFonts w:ascii="Times New Roman" w:hAnsi="Times New Roman" w:cs="Times New Roman"/>
                <w:sz w:val="24"/>
              </w:rPr>
            </w:pPr>
            <w:r>
              <w:rPr>
                <w:rFonts w:ascii="Times New Roman" w:hAnsi="Times New Roman" w:cs="Times New Roman"/>
                <w:sz w:val="24"/>
              </w:rPr>
              <w:t>Close / Open</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5"/>
              <w:ind w:left="107"/>
              <w:jc w:val="left"/>
              <w:rPr>
                <w:rFonts w:ascii="Times New Roman" w:hAnsi="Times New Roman" w:cs="Times New Roman"/>
                <w:sz w:val="24"/>
              </w:rPr>
            </w:pPr>
            <w:r>
              <w:rPr>
                <w:rFonts w:ascii="Times New Roman" w:hAnsi="Times New Roman" w:cs="Times New Roman"/>
                <w:sz w:val="24"/>
              </w:rPr>
              <w:t>Fan Control</w:t>
            </w:r>
          </w:p>
        </w:tc>
        <w:tc>
          <w:tcPr>
            <w:tcW w:w="3821" w:type="dxa"/>
          </w:tcPr>
          <w:p>
            <w:pPr>
              <w:pStyle w:val="11"/>
              <w:spacing w:before="45"/>
              <w:ind w:left="587"/>
              <w:jc w:val="left"/>
              <w:rPr>
                <w:rFonts w:ascii="Times New Roman" w:hAnsi="Times New Roman" w:cs="Times New Roman"/>
                <w:sz w:val="24"/>
              </w:rPr>
            </w:pPr>
            <w:r>
              <w:rPr>
                <w:rFonts w:ascii="Times New Roman" w:hAnsi="Times New Roman" w:cs="Times New Roman"/>
                <w:sz w:val="24"/>
              </w:rPr>
              <w:t>Auto/Client</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548" w:type="dxa"/>
            <w:vMerge w:val="restart"/>
          </w:tcPr>
          <w:p>
            <w:pPr>
              <w:pStyle w:val="11"/>
              <w:spacing w:before="0"/>
              <w:jc w:val="left"/>
              <w:rPr>
                <w:rFonts w:ascii="Times New Roman" w:hAnsi="Times New Roman" w:cs="Times New Roman"/>
                <w:sz w:val="26"/>
              </w:rPr>
            </w:pPr>
          </w:p>
          <w:p>
            <w:pPr>
              <w:pStyle w:val="11"/>
              <w:spacing w:before="0"/>
              <w:jc w:val="left"/>
              <w:rPr>
                <w:rFonts w:ascii="Times New Roman" w:hAnsi="Times New Roman" w:cs="Times New Roman"/>
                <w:sz w:val="26"/>
              </w:rPr>
            </w:pPr>
          </w:p>
          <w:p>
            <w:pPr>
              <w:pStyle w:val="11"/>
              <w:spacing w:before="151"/>
              <w:jc w:val="center"/>
              <w:rPr>
                <w:rFonts w:ascii="Times New Roman" w:hAnsi="Times New Roman" w:cs="Times New Roman"/>
                <w:sz w:val="24"/>
              </w:rPr>
            </w:pPr>
            <w:r>
              <w:rPr>
                <w:rFonts w:ascii="Times New Roman" w:hAnsi="Times New Roman" w:cs="Times New Roman"/>
                <w:sz w:val="24"/>
              </w:rPr>
              <w:t>Manual</w:t>
            </w:r>
          </w:p>
        </w:tc>
        <w:tc>
          <w:tcPr>
            <w:tcW w:w="2532" w:type="dxa"/>
          </w:tcPr>
          <w:p>
            <w:pPr>
              <w:pStyle w:val="11"/>
              <w:spacing w:before="46" w:line="276" w:lineRule="exact"/>
              <w:ind w:left="107"/>
              <w:jc w:val="left"/>
              <w:rPr>
                <w:rFonts w:ascii="Times New Roman" w:hAnsi="Times New Roman" w:cs="Times New Roman"/>
                <w:sz w:val="24"/>
              </w:rPr>
            </w:pPr>
            <w:r>
              <w:rPr>
                <w:rFonts w:ascii="Times New Roman" w:hAnsi="Times New Roman" w:cs="Times New Roman"/>
                <w:sz w:val="24"/>
              </w:rPr>
              <w:t>Pan</w:t>
            </w:r>
          </w:p>
        </w:tc>
        <w:tc>
          <w:tcPr>
            <w:tcW w:w="3821" w:type="dxa"/>
          </w:tcPr>
          <w:p>
            <w:pPr>
              <w:pStyle w:val="11"/>
              <w:spacing w:before="46" w:line="276" w:lineRule="exact"/>
              <w:ind w:left="587"/>
              <w:jc w:val="left"/>
              <w:rPr>
                <w:rFonts w:ascii="Times New Roman" w:hAnsi="Times New Roman" w:cs="Times New Roman"/>
                <w:sz w:val="24"/>
              </w:rPr>
            </w:pPr>
            <w:r>
              <w:rPr>
                <w:rFonts w:ascii="Times New Roman" w:hAnsi="Times New Roman" w:cs="Times New Roman"/>
                <w:sz w:val="24"/>
              </w:rPr>
              <w:t>000-255</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7" w:line="275" w:lineRule="exact"/>
              <w:ind w:left="107"/>
              <w:jc w:val="left"/>
              <w:rPr>
                <w:rFonts w:ascii="Times New Roman" w:hAnsi="Times New Roman" w:cs="Times New Roman"/>
                <w:sz w:val="24"/>
              </w:rPr>
            </w:pPr>
            <w:r>
              <w:rPr>
                <w:rFonts w:ascii="Times New Roman" w:hAnsi="Times New Roman" w:cs="Times New Roman"/>
                <w:sz w:val="24"/>
              </w:rPr>
              <w:t>Pan Fine</w:t>
            </w:r>
          </w:p>
        </w:tc>
        <w:tc>
          <w:tcPr>
            <w:tcW w:w="3821" w:type="dxa"/>
          </w:tcPr>
          <w:p>
            <w:pPr>
              <w:pStyle w:val="11"/>
              <w:spacing w:before="47" w:line="275" w:lineRule="exact"/>
              <w:ind w:left="587"/>
              <w:jc w:val="left"/>
              <w:rPr>
                <w:rFonts w:ascii="Times New Roman" w:hAnsi="Times New Roman" w:cs="Times New Roman"/>
                <w:sz w:val="24"/>
              </w:rPr>
            </w:pPr>
            <w:r>
              <w:rPr>
                <w:rFonts w:ascii="Times New Roman" w:hAnsi="Times New Roman" w:cs="Times New Roman"/>
                <w:sz w:val="24"/>
              </w:rPr>
              <w:t>000-255</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5"/>
              <w:ind w:left="107"/>
              <w:jc w:val="left"/>
              <w:rPr>
                <w:rFonts w:ascii="Times New Roman" w:hAnsi="Times New Roman" w:cs="Times New Roman"/>
                <w:sz w:val="24"/>
              </w:rPr>
            </w:pPr>
            <w:r>
              <w:rPr>
                <w:rFonts w:ascii="Times New Roman" w:hAnsi="Times New Roman" w:cs="Times New Roman"/>
                <w:sz w:val="24"/>
              </w:rPr>
              <w:t>Tilt</w:t>
            </w:r>
          </w:p>
        </w:tc>
        <w:tc>
          <w:tcPr>
            <w:tcW w:w="3821" w:type="dxa"/>
          </w:tcPr>
          <w:p>
            <w:pPr>
              <w:pStyle w:val="11"/>
              <w:spacing w:before="45"/>
              <w:ind w:left="587"/>
              <w:jc w:val="left"/>
              <w:rPr>
                <w:rFonts w:ascii="Times New Roman" w:hAnsi="Times New Roman" w:cs="Times New Roman"/>
                <w:sz w:val="24"/>
              </w:rPr>
            </w:pPr>
            <w:r>
              <w:rPr>
                <w:rFonts w:ascii="Times New Roman" w:hAnsi="Times New Roman" w:cs="Times New Roman"/>
                <w:sz w:val="24"/>
              </w:rPr>
              <w:t>000-255</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6" w:line="276" w:lineRule="exact"/>
              <w:ind w:left="107"/>
              <w:jc w:val="left"/>
              <w:rPr>
                <w:rFonts w:ascii="Times New Roman" w:hAnsi="Times New Roman" w:cs="Times New Roman"/>
                <w:sz w:val="24"/>
              </w:rPr>
            </w:pPr>
            <w:r>
              <w:rPr>
                <w:rFonts w:ascii="Times New Roman" w:hAnsi="Times New Roman" w:cs="Times New Roman"/>
                <w:sz w:val="24"/>
              </w:rPr>
              <w:t>Tilt Fine</w:t>
            </w:r>
          </w:p>
        </w:tc>
        <w:tc>
          <w:tcPr>
            <w:tcW w:w="3821" w:type="dxa"/>
          </w:tcPr>
          <w:p>
            <w:pPr>
              <w:pStyle w:val="11"/>
              <w:spacing w:before="46" w:line="276" w:lineRule="exact"/>
              <w:ind w:left="587"/>
              <w:jc w:val="left"/>
              <w:rPr>
                <w:rFonts w:ascii="Times New Roman" w:hAnsi="Times New Roman" w:cs="Times New Roman"/>
                <w:sz w:val="24"/>
              </w:rPr>
            </w:pPr>
            <w:r>
              <w:rPr>
                <w:rFonts w:ascii="Times New Roman" w:hAnsi="Times New Roman" w:cs="Times New Roman"/>
                <w:sz w:val="24"/>
              </w:rPr>
              <w:t>000-255</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47" w:line="275" w:lineRule="exact"/>
              <w:ind w:left="107"/>
              <w:jc w:val="left"/>
              <w:rPr>
                <w:rFonts w:ascii="Times New Roman" w:hAnsi="Times New Roman" w:cs="Times New Roman"/>
                <w:sz w:val="24"/>
              </w:rPr>
            </w:pPr>
            <w:r>
              <w:rPr>
                <w:rFonts w:ascii="Times New Roman" w:hAnsi="Times New Roman" w:cs="Times New Roman"/>
                <w:sz w:val="24"/>
              </w:rPr>
              <w:t>⁞</w:t>
            </w:r>
          </w:p>
        </w:tc>
        <w:tc>
          <w:tcPr>
            <w:tcW w:w="3821" w:type="dxa"/>
          </w:tcPr>
          <w:p>
            <w:pPr>
              <w:pStyle w:val="11"/>
              <w:spacing w:before="47" w:line="275" w:lineRule="exact"/>
              <w:ind w:left="587"/>
              <w:jc w:val="left"/>
              <w:rPr>
                <w:rFonts w:ascii="Times New Roman" w:hAnsi="Times New Roman" w:cs="Times New Roman"/>
                <w:sz w:val="24"/>
              </w:rPr>
            </w:pPr>
            <w:r>
              <w:rPr>
                <w:rFonts w:ascii="Times New Roman" w:hAnsi="Times New Roman" w:cs="Times New Roman"/>
                <w:sz w:val="24"/>
              </w:rPr>
              <w:t>⁞</w:t>
            </w:r>
          </w:p>
        </w:tc>
        <w:tc>
          <w:tcPr>
            <w:tcW w:w="3174"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548" w:type="dxa"/>
            <w:vMerge w:val="restart"/>
          </w:tcPr>
          <w:p>
            <w:pPr>
              <w:pStyle w:val="11"/>
              <w:spacing w:before="0"/>
              <w:jc w:val="left"/>
              <w:rPr>
                <w:rFonts w:ascii="Times New Roman" w:hAnsi="Times New Roman" w:cs="Times New Roman"/>
                <w:sz w:val="26"/>
              </w:rPr>
            </w:pPr>
          </w:p>
          <w:p>
            <w:pPr>
              <w:pStyle w:val="11"/>
              <w:spacing w:before="0"/>
              <w:jc w:val="left"/>
              <w:rPr>
                <w:rFonts w:ascii="Times New Roman" w:hAnsi="Times New Roman" w:cs="Times New Roman"/>
                <w:sz w:val="26"/>
              </w:rPr>
            </w:pPr>
          </w:p>
          <w:p>
            <w:pPr>
              <w:pStyle w:val="11"/>
              <w:spacing w:before="0"/>
              <w:jc w:val="left"/>
              <w:rPr>
                <w:rFonts w:ascii="Times New Roman" w:hAnsi="Times New Roman" w:cs="Times New Roman"/>
                <w:sz w:val="26"/>
              </w:rPr>
            </w:pPr>
          </w:p>
          <w:p>
            <w:pPr>
              <w:pStyle w:val="11"/>
              <w:spacing w:before="1"/>
              <w:jc w:val="left"/>
              <w:rPr>
                <w:rFonts w:ascii="Times New Roman" w:hAnsi="Times New Roman" w:cs="Times New Roman"/>
                <w:sz w:val="36"/>
              </w:rPr>
            </w:pPr>
          </w:p>
          <w:p>
            <w:pPr>
              <w:pStyle w:val="11"/>
              <w:spacing w:before="0"/>
              <w:jc w:val="center"/>
              <w:rPr>
                <w:rFonts w:ascii="Times New Roman" w:hAnsi="Times New Roman" w:cs="Times New Roman"/>
                <w:sz w:val="24"/>
              </w:rPr>
            </w:pPr>
            <w:r>
              <w:rPr>
                <w:rFonts w:ascii="Times New Roman" w:hAnsi="Times New Roman" w:cs="Times New Roman"/>
                <w:sz w:val="24"/>
              </w:rPr>
              <w:t>Information</w:t>
            </w:r>
          </w:p>
        </w:tc>
        <w:tc>
          <w:tcPr>
            <w:tcW w:w="2532" w:type="dxa"/>
            <w:vMerge w:val="restart"/>
          </w:tcPr>
          <w:p>
            <w:pPr>
              <w:pStyle w:val="11"/>
              <w:spacing w:before="225"/>
              <w:ind w:left="107"/>
              <w:jc w:val="left"/>
              <w:rPr>
                <w:rFonts w:ascii="Times New Roman" w:hAnsi="Times New Roman" w:cs="Times New Roman"/>
                <w:sz w:val="24"/>
              </w:rPr>
            </w:pPr>
            <w:r>
              <w:rPr>
                <w:rFonts w:ascii="Times New Roman" w:hAnsi="Times New Roman" w:cs="Times New Roman"/>
                <w:sz w:val="24"/>
              </w:rPr>
              <w:t>Time</w:t>
            </w:r>
          </w:p>
        </w:tc>
        <w:tc>
          <w:tcPr>
            <w:tcW w:w="3821" w:type="dxa"/>
          </w:tcPr>
          <w:p>
            <w:pPr>
              <w:pStyle w:val="11"/>
              <w:spacing w:before="45"/>
              <w:ind w:left="587"/>
              <w:jc w:val="left"/>
              <w:rPr>
                <w:rFonts w:ascii="Times New Roman" w:hAnsi="Times New Roman" w:cs="Times New Roman"/>
                <w:sz w:val="24"/>
              </w:rPr>
            </w:pPr>
            <w:r>
              <w:rPr>
                <w:rFonts w:ascii="Times New Roman" w:hAnsi="Times New Roman" w:cs="Times New Roman"/>
                <w:sz w:val="24"/>
              </w:rPr>
              <w:t>Current Time</w:t>
            </w:r>
          </w:p>
        </w:tc>
        <w:tc>
          <w:tcPr>
            <w:tcW w:w="3174" w:type="dxa"/>
          </w:tcPr>
          <w:p>
            <w:pPr>
              <w:pStyle w:val="11"/>
              <w:spacing w:before="45"/>
              <w:ind w:left="587"/>
              <w:jc w:val="left"/>
              <w:rPr>
                <w:rFonts w:ascii="Times New Roman" w:hAnsi="Times New Roman" w:cs="Times New Roman"/>
                <w:sz w:val="24"/>
              </w:rPr>
            </w:pPr>
            <w:r>
              <w:rPr>
                <w:rFonts w:ascii="Times New Roman" w:hAnsi="Times New Roman" w:cs="Times New Roman"/>
                <w:sz w:val="24"/>
              </w:rPr>
              <w:t>xxxH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continue"/>
            <w:tcBorders>
              <w:top w:val="nil"/>
            </w:tcBorders>
          </w:tcPr>
          <w:p>
            <w:pPr>
              <w:jc w:val="left"/>
              <w:rPr>
                <w:rFonts w:ascii="Times New Roman" w:hAnsi="Times New Roman" w:cs="Times New Roman"/>
                <w:sz w:val="2"/>
                <w:szCs w:val="2"/>
              </w:rPr>
            </w:pPr>
          </w:p>
        </w:tc>
        <w:tc>
          <w:tcPr>
            <w:tcW w:w="3821" w:type="dxa"/>
          </w:tcPr>
          <w:p>
            <w:pPr>
              <w:pStyle w:val="11"/>
              <w:spacing w:before="51"/>
              <w:ind w:left="587"/>
              <w:jc w:val="left"/>
              <w:rPr>
                <w:rFonts w:ascii="Times New Roman" w:hAnsi="Times New Roman" w:cs="Times New Roman"/>
                <w:sz w:val="24"/>
              </w:rPr>
            </w:pPr>
            <w:r>
              <w:rPr>
                <w:rFonts w:ascii="Times New Roman" w:hAnsi="Times New Roman" w:cs="Times New Roman"/>
                <w:sz w:val="24"/>
              </w:rPr>
              <w:t>Current Time</w:t>
            </w:r>
          </w:p>
        </w:tc>
        <w:tc>
          <w:tcPr>
            <w:tcW w:w="3174" w:type="dxa"/>
          </w:tcPr>
          <w:p>
            <w:pPr>
              <w:pStyle w:val="11"/>
              <w:spacing w:before="51"/>
              <w:ind w:left="587"/>
              <w:jc w:val="left"/>
              <w:rPr>
                <w:rFonts w:ascii="Times New Roman" w:hAnsi="Times New Roman" w:cs="Times New Roman"/>
                <w:sz w:val="24"/>
              </w:rPr>
            </w:pPr>
            <w:r>
              <w:rPr>
                <w:rFonts w:ascii="Times New Roman" w:hAnsi="Times New Roman" w:cs="Times New Roman"/>
                <w:sz w:val="24"/>
              </w:rPr>
              <w:t>xxxH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restart"/>
          </w:tcPr>
          <w:p>
            <w:pPr>
              <w:pStyle w:val="11"/>
              <w:spacing w:before="0"/>
              <w:jc w:val="left"/>
              <w:rPr>
                <w:rFonts w:ascii="Times New Roman" w:hAnsi="Times New Roman" w:cs="Times New Roman"/>
                <w:sz w:val="26"/>
              </w:rPr>
            </w:pPr>
          </w:p>
          <w:p>
            <w:pPr>
              <w:pStyle w:val="11"/>
              <w:spacing w:before="0"/>
              <w:jc w:val="left"/>
              <w:rPr>
                <w:rFonts w:ascii="Times New Roman" w:hAnsi="Times New Roman" w:cs="Times New Roman"/>
                <w:sz w:val="26"/>
              </w:rPr>
            </w:pPr>
          </w:p>
          <w:p>
            <w:pPr>
              <w:pStyle w:val="11"/>
              <w:spacing w:before="174"/>
              <w:ind w:left="107"/>
              <w:jc w:val="left"/>
              <w:rPr>
                <w:rFonts w:ascii="Times New Roman" w:hAnsi="Times New Roman" w:cs="Times New Roman"/>
                <w:sz w:val="24"/>
              </w:rPr>
            </w:pPr>
            <w:r>
              <w:rPr>
                <w:rFonts w:ascii="Times New Roman" w:hAnsi="Times New Roman" w:cs="Times New Roman"/>
                <w:sz w:val="24"/>
              </w:rPr>
              <w:t>Sensor</w:t>
            </w:r>
          </w:p>
        </w:tc>
        <w:tc>
          <w:tcPr>
            <w:tcW w:w="3821" w:type="dxa"/>
          </w:tcPr>
          <w:p>
            <w:pPr>
              <w:pStyle w:val="11"/>
              <w:spacing w:before="50"/>
              <w:ind w:left="587"/>
              <w:jc w:val="left"/>
              <w:rPr>
                <w:rFonts w:ascii="Times New Roman" w:hAnsi="Times New Roman" w:cs="Times New Roman"/>
                <w:sz w:val="24"/>
              </w:rPr>
            </w:pPr>
            <w:r>
              <w:rPr>
                <w:rFonts w:ascii="Times New Roman" w:hAnsi="Times New Roman" w:cs="Times New Roman"/>
                <w:sz w:val="24"/>
              </w:rPr>
              <w:t>Pan</w:t>
            </w:r>
          </w:p>
        </w:tc>
        <w:tc>
          <w:tcPr>
            <w:tcW w:w="3174" w:type="dxa"/>
          </w:tcPr>
          <w:p>
            <w:pPr>
              <w:pStyle w:val="11"/>
              <w:spacing w:before="50"/>
              <w:ind w:right="979"/>
              <w:jc w:val="left"/>
              <w:rPr>
                <w:rFonts w:ascii="Times New Roman" w:hAnsi="Times New Roman" w:cs="Times New Roman"/>
                <w:sz w:val="24"/>
              </w:rPr>
            </w:pPr>
            <w:r>
              <w:rPr>
                <w:rFonts w:ascii="Times New Roman" w:hAnsi="Times New Roman" w:cs="Times New Roman"/>
                <w:sz w:val="24"/>
              </w:rPr>
              <w:t>FALSE / 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continue"/>
            <w:tcBorders>
              <w:top w:val="nil"/>
            </w:tcBorders>
          </w:tcPr>
          <w:p>
            <w:pPr>
              <w:jc w:val="left"/>
              <w:rPr>
                <w:rFonts w:ascii="Times New Roman" w:hAnsi="Times New Roman" w:cs="Times New Roman"/>
                <w:sz w:val="2"/>
                <w:szCs w:val="2"/>
              </w:rPr>
            </w:pPr>
          </w:p>
        </w:tc>
        <w:tc>
          <w:tcPr>
            <w:tcW w:w="3821" w:type="dxa"/>
          </w:tcPr>
          <w:p>
            <w:pPr>
              <w:pStyle w:val="11"/>
              <w:spacing w:before="49"/>
              <w:ind w:left="587"/>
              <w:jc w:val="left"/>
              <w:rPr>
                <w:rFonts w:ascii="Times New Roman" w:hAnsi="Times New Roman" w:cs="Times New Roman"/>
                <w:sz w:val="24"/>
              </w:rPr>
            </w:pPr>
            <w:r>
              <w:rPr>
                <w:rFonts w:ascii="Times New Roman" w:hAnsi="Times New Roman" w:cs="Times New Roman"/>
                <w:sz w:val="24"/>
              </w:rPr>
              <w:t>Tilt</w:t>
            </w:r>
          </w:p>
        </w:tc>
        <w:tc>
          <w:tcPr>
            <w:tcW w:w="3174" w:type="dxa"/>
          </w:tcPr>
          <w:p>
            <w:pPr>
              <w:pStyle w:val="11"/>
              <w:spacing w:before="49"/>
              <w:ind w:right="979"/>
              <w:jc w:val="left"/>
              <w:rPr>
                <w:rFonts w:ascii="Times New Roman" w:hAnsi="Times New Roman" w:cs="Times New Roman"/>
                <w:sz w:val="24"/>
              </w:rPr>
            </w:pPr>
            <w:r>
              <w:rPr>
                <w:rFonts w:ascii="Times New Roman" w:hAnsi="Times New Roman" w:cs="Times New Roman"/>
                <w:sz w:val="24"/>
              </w:rPr>
              <w:t>FALSE / 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continue"/>
            <w:tcBorders>
              <w:top w:val="nil"/>
            </w:tcBorders>
          </w:tcPr>
          <w:p>
            <w:pPr>
              <w:jc w:val="left"/>
              <w:rPr>
                <w:rFonts w:ascii="Times New Roman" w:hAnsi="Times New Roman" w:cs="Times New Roman"/>
                <w:sz w:val="2"/>
                <w:szCs w:val="2"/>
              </w:rPr>
            </w:pPr>
          </w:p>
        </w:tc>
        <w:tc>
          <w:tcPr>
            <w:tcW w:w="3821" w:type="dxa"/>
          </w:tcPr>
          <w:p>
            <w:pPr>
              <w:pStyle w:val="11"/>
              <w:spacing w:before="50"/>
              <w:ind w:left="587"/>
              <w:jc w:val="left"/>
              <w:rPr>
                <w:rFonts w:ascii="Times New Roman" w:hAnsi="Times New Roman" w:cs="Times New Roman"/>
                <w:sz w:val="24"/>
              </w:rPr>
            </w:pPr>
            <w:r>
              <w:rPr>
                <w:rFonts w:ascii="Times New Roman" w:hAnsi="Times New Roman" w:cs="Times New Roman"/>
                <w:sz w:val="24"/>
              </w:rPr>
              <w:t>Zoom</w:t>
            </w:r>
          </w:p>
        </w:tc>
        <w:tc>
          <w:tcPr>
            <w:tcW w:w="3174" w:type="dxa"/>
          </w:tcPr>
          <w:p>
            <w:pPr>
              <w:pStyle w:val="11"/>
              <w:spacing w:before="50"/>
              <w:ind w:right="979"/>
              <w:jc w:val="left"/>
              <w:rPr>
                <w:rFonts w:ascii="Times New Roman" w:hAnsi="Times New Roman" w:cs="Times New Roman"/>
                <w:sz w:val="24"/>
              </w:rPr>
            </w:pPr>
            <w:r>
              <w:rPr>
                <w:rFonts w:ascii="Times New Roman" w:hAnsi="Times New Roman" w:cs="Times New Roman"/>
                <w:sz w:val="24"/>
              </w:rPr>
              <w:t>FALSE / 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continue"/>
            <w:tcBorders>
              <w:top w:val="nil"/>
            </w:tcBorders>
          </w:tcPr>
          <w:p>
            <w:pPr>
              <w:jc w:val="left"/>
              <w:rPr>
                <w:rFonts w:ascii="Times New Roman" w:hAnsi="Times New Roman" w:cs="Times New Roman"/>
                <w:sz w:val="2"/>
                <w:szCs w:val="2"/>
              </w:rPr>
            </w:pPr>
          </w:p>
        </w:tc>
        <w:tc>
          <w:tcPr>
            <w:tcW w:w="3821" w:type="dxa"/>
          </w:tcPr>
          <w:p>
            <w:pPr>
              <w:pStyle w:val="11"/>
              <w:spacing w:before="49"/>
              <w:ind w:left="587"/>
              <w:jc w:val="left"/>
              <w:rPr>
                <w:rFonts w:ascii="Times New Roman" w:hAnsi="Times New Roman" w:cs="Times New Roman"/>
                <w:sz w:val="24"/>
              </w:rPr>
            </w:pPr>
            <w:r>
              <w:rPr>
                <w:rFonts w:ascii="Times New Roman" w:hAnsi="Times New Roman" w:cs="Times New Roman"/>
                <w:sz w:val="24"/>
              </w:rPr>
              <w:t>Temp</w:t>
            </w:r>
          </w:p>
        </w:tc>
        <w:tc>
          <w:tcPr>
            <w:tcW w:w="3174" w:type="dxa"/>
          </w:tcPr>
          <w:p>
            <w:pPr>
              <w:pStyle w:val="11"/>
              <w:spacing w:before="49"/>
              <w:ind w:right="979"/>
              <w:jc w:val="left"/>
              <w:rPr>
                <w:rFonts w:ascii="Times New Roman" w:hAnsi="Times New Roman" w:cs="Times New Roman"/>
                <w:sz w:val="24"/>
              </w:rPr>
            </w:pPr>
            <w:r>
              <w:rPr>
                <w:rFonts w:ascii="Times New Roman" w:hAnsi="Times New Roman" w:cs="Times New Roman"/>
                <w:sz w:val="24"/>
              </w:rPr>
              <w:t>FALSE / 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vMerge w:val="continue"/>
            <w:tcBorders>
              <w:top w:val="nil"/>
            </w:tcBorders>
          </w:tcPr>
          <w:p>
            <w:pPr>
              <w:jc w:val="left"/>
              <w:rPr>
                <w:rFonts w:ascii="Times New Roman" w:hAnsi="Times New Roman" w:cs="Times New Roman"/>
                <w:sz w:val="2"/>
                <w:szCs w:val="2"/>
              </w:rPr>
            </w:pPr>
          </w:p>
        </w:tc>
        <w:tc>
          <w:tcPr>
            <w:tcW w:w="3821" w:type="dxa"/>
          </w:tcPr>
          <w:p>
            <w:pPr>
              <w:pStyle w:val="11"/>
              <w:spacing w:before="51"/>
              <w:ind w:left="587"/>
              <w:jc w:val="left"/>
              <w:rPr>
                <w:rFonts w:ascii="Times New Roman" w:hAnsi="Times New Roman" w:cs="Times New Roman"/>
                <w:sz w:val="24"/>
              </w:rPr>
            </w:pPr>
            <w:r>
              <w:rPr>
                <w:rFonts w:ascii="Times New Roman" w:hAnsi="Times New Roman" w:cs="Times New Roman"/>
                <w:sz w:val="24"/>
              </w:rPr>
              <w:t>Fan</w:t>
            </w:r>
          </w:p>
        </w:tc>
        <w:tc>
          <w:tcPr>
            <w:tcW w:w="3174" w:type="dxa"/>
          </w:tcPr>
          <w:p>
            <w:pPr>
              <w:pStyle w:val="11"/>
              <w:spacing w:before="51"/>
              <w:ind w:right="979"/>
              <w:jc w:val="left"/>
              <w:rPr>
                <w:rFonts w:ascii="Times New Roman" w:hAnsi="Times New Roman" w:cs="Times New Roman"/>
                <w:sz w:val="24"/>
              </w:rPr>
            </w:pPr>
            <w:r>
              <w:rPr>
                <w:rFonts w:ascii="Times New Roman" w:hAnsi="Times New Roman" w:cs="Times New Roman"/>
                <w:sz w:val="24"/>
              </w:rPr>
              <w:t>FALSE / 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1548" w:type="dxa"/>
            <w:vMerge w:val="continue"/>
            <w:tcBorders>
              <w:top w:val="nil"/>
            </w:tcBorders>
          </w:tcPr>
          <w:p>
            <w:pPr>
              <w:jc w:val="left"/>
              <w:rPr>
                <w:rFonts w:ascii="Times New Roman" w:hAnsi="Times New Roman" w:cs="Times New Roman"/>
                <w:sz w:val="2"/>
                <w:szCs w:val="2"/>
              </w:rPr>
            </w:pPr>
          </w:p>
        </w:tc>
        <w:tc>
          <w:tcPr>
            <w:tcW w:w="2532" w:type="dxa"/>
          </w:tcPr>
          <w:p>
            <w:pPr>
              <w:pStyle w:val="11"/>
              <w:spacing w:before="66"/>
              <w:ind w:left="107"/>
              <w:jc w:val="left"/>
              <w:rPr>
                <w:rFonts w:ascii="Times New Roman" w:hAnsi="Times New Roman" w:cs="Times New Roman"/>
                <w:sz w:val="24"/>
              </w:rPr>
            </w:pPr>
            <w:r>
              <w:rPr>
                <w:rFonts w:ascii="Times New Roman" w:hAnsi="Times New Roman" w:cs="Times New Roman"/>
                <w:sz w:val="24"/>
              </w:rPr>
              <w:t>Temperature</w:t>
            </w:r>
          </w:p>
        </w:tc>
        <w:tc>
          <w:tcPr>
            <w:tcW w:w="3821" w:type="dxa"/>
          </w:tcPr>
          <w:p>
            <w:pPr>
              <w:pStyle w:val="11"/>
              <w:spacing w:before="66"/>
              <w:ind w:left="587"/>
              <w:jc w:val="left"/>
              <w:rPr>
                <w:rFonts w:ascii="Times New Roman" w:hAnsi="Times New Roman" w:cs="Times New Roman"/>
                <w:sz w:val="24"/>
              </w:rPr>
            </w:pPr>
            <w:r>
              <w:rPr>
                <w:rFonts w:ascii="Times New Roman" w:hAnsi="Times New Roman" w:cs="Times New Roman"/>
                <w:spacing w:val="-1"/>
                <w:sz w:val="24"/>
              </w:rPr>
              <w:t>Head Temp</w:t>
            </w:r>
          </w:p>
        </w:tc>
        <w:tc>
          <w:tcPr>
            <w:tcW w:w="3174" w:type="dxa"/>
          </w:tcPr>
          <w:p>
            <w:pPr>
              <w:pStyle w:val="11"/>
              <w:spacing w:before="66"/>
              <w:ind w:left="587"/>
              <w:jc w:val="left"/>
              <w:rPr>
                <w:rFonts w:ascii="Times New Roman" w:hAnsi="Times New Roman" w:cs="Times New Roman"/>
                <w:sz w:val="24"/>
              </w:rPr>
            </w:pPr>
            <w:r>
              <w:rPr>
                <w:rFonts w:ascii="Times New Roman" w:hAnsi="Times New Roman" w:cs="Times New Roman"/>
                <w:sz w:val="24"/>
              </w:rPr>
              <w:t>xxxC</w:t>
            </w:r>
          </w:p>
        </w:tc>
      </w:tr>
    </w:tbl>
    <w:p>
      <w:pPr>
        <w:spacing w:after="0"/>
        <w:jc w:val="left"/>
        <w:rPr>
          <w:rFonts w:ascii="Times New Roman" w:hAnsi="Times New Roman" w:cs="Times New Roman"/>
          <w:sz w:val="24"/>
        </w:rPr>
        <w:sectPr>
          <w:pgSz w:w="11910" w:h="16840"/>
          <w:pgMar w:top="920" w:right="100" w:bottom="1358" w:left="180" w:header="0" w:footer="738" w:gutter="0"/>
          <w:cols w:space="720" w:num="1"/>
        </w:sectPr>
      </w:pPr>
    </w:p>
    <w:tbl>
      <w:tblPr>
        <w:tblStyle w:val="7"/>
        <w:tblW w:w="0" w:type="auto"/>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2512"/>
        <w:gridCol w:w="3850"/>
        <w:gridCol w:w="31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563" w:type="dxa"/>
            <w:vMerge w:val="restart"/>
          </w:tcPr>
          <w:p>
            <w:pPr>
              <w:pStyle w:val="11"/>
              <w:spacing w:before="8"/>
              <w:jc w:val="center"/>
              <w:rPr>
                <w:rFonts w:ascii="Times New Roman" w:hAnsi="Times New Roman" w:cs="Times New Roman"/>
                <w:sz w:val="28"/>
              </w:rPr>
            </w:pPr>
          </w:p>
          <w:p>
            <w:pPr>
              <w:pStyle w:val="11"/>
              <w:spacing w:before="0"/>
              <w:jc w:val="center"/>
              <w:rPr>
                <w:rFonts w:ascii="Times New Roman" w:hAnsi="Times New Roman" w:cs="Times New Roman"/>
                <w:sz w:val="24"/>
              </w:rPr>
            </w:pPr>
            <w:r>
              <w:rPr>
                <w:rFonts w:ascii="Times New Roman" w:hAnsi="Times New Roman" w:cs="Times New Roman"/>
                <w:sz w:val="24"/>
              </w:rPr>
              <w:t>Information</w:t>
            </w:r>
          </w:p>
        </w:tc>
        <w:tc>
          <w:tcPr>
            <w:tcW w:w="2512" w:type="dxa"/>
            <w:vMerge w:val="restart"/>
          </w:tcPr>
          <w:p>
            <w:pPr>
              <w:pStyle w:val="11"/>
              <w:spacing w:before="0"/>
              <w:jc w:val="left"/>
              <w:rPr>
                <w:rFonts w:ascii="Times New Roman" w:hAnsi="Times New Roman" w:cs="Times New Roman"/>
                <w:sz w:val="26"/>
              </w:rPr>
            </w:pPr>
          </w:p>
          <w:p>
            <w:pPr>
              <w:pStyle w:val="11"/>
              <w:spacing w:before="6"/>
              <w:jc w:val="left"/>
              <w:rPr>
                <w:rFonts w:ascii="Times New Roman" w:hAnsi="Times New Roman" w:cs="Times New Roman"/>
                <w:sz w:val="23"/>
              </w:rPr>
            </w:pPr>
          </w:p>
          <w:p>
            <w:pPr>
              <w:pStyle w:val="11"/>
              <w:spacing w:before="0"/>
              <w:ind w:left="107"/>
              <w:jc w:val="left"/>
              <w:rPr>
                <w:rFonts w:ascii="Times New Roman" w:hAnsi="Times New Roman" w:cs="Times New Roman"/>
                <w:sz w:val="24"/>
              </w:rPr>
            </w:pPr>
            <w:r>
              <w:rPr>
                <w:rFonts w:ascii="Times New Roman" w:hAnsi="Times New Roman" w:cs="Times New Roman"/>
                <w:sz w:val="24"/>
              </w:rPr>
              <w:t>Software Version</w:t>
            </w:r>
          </w:p>
        </w:tc>
        <w:tc>
          <w:tcPr>
            <w:tcW w:w="3850" w:type="dxa"/>
          </w:tcPr>
          <w:p>
            <w:pPr>
              <w:pStyle w:val="11"/>
              <w:spacing w:before="42" w:line="274" w:lineRule="exact"/>
              <w:ind w:left="587"/>
              <w:jc w:val="left"/>
              <w:rPr>
                <w:rFonts w:ascii="Times New Roman" w:hAnsi="Times New Roman" w:cs="Times New Roman"/>
                <w:sz w:val="24"/>
              </w:rPr>
            </w:pPr>
            <w:r>
              <w:rPr>
                <w:rFonts w:ascii="Times New Roman" w:hAnsi="Times New Roman" w:cs="Times New Roman"/>
                <w:sz w:val="24"/>
              </w:rPr>
              <w:t>Panel</w:t>
            </w:r>
          </w:p>
        </w:tc>
        <w:tc>
          <w:tcPr>
            <w:tcW w:w="3175" w:type="dxa"/>
          </w:tcPr>
          <w:p>
            <w:pPr>
              <w:pStyle w:val="11"/>
              <w:spacing w:before="42" w:line="274" w:lineRule="exact"/>
              <w:ind w:left="587"/>
              <w:jc w:val="left"/>
              <w:rPr>
                <w:rFonts w:ascii="Times New Roman" w:hAnsi="Times New Roman" w:cs="Times New Roman"/>
                <w:sz w:val="24"/>
              </w:rPr>
            </w:pPr>
            <w:r>
              <w:rPr>
                <w:rFonts w:ascii="Times New Roman" w:hAnsi="Times New Roman" w:cs="Times New Roman"/>
                <w:sz w:val="24"/>
              </w:rPr>
              <w:t>Vx.xx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vMerge w:val="continue"/>
            <w:tcBorders>
              <w:top w:val="nil"/>
            </w:tcBorders>
          </w:tcPr>
          <w:p>
            <w:pPr>
              <w:jc w:val="left"/>
              <w:rPr>
                <w:rFonts w:ascii="Times New Roman" w:hAnsi="Times New Roman" w:cs="Times New Roman"/>
                <w:sz w:val="2"/>
                <w:szCs w:val="2"/>
              </w:rPr>
            </w:pPr>
          </w:p>
        </w:tc>
        <w:tc>
          <w:tcPr>
            <w:tcW w:w="3850" w:type="dxa"/>
          </w:tcPr>
          <w:p>
            <w:pPr>
              <w:pStyle w:val="11"/>
              <w:spacing w:before="44" w:line="272" w:lineRule="exact"/>
              <w:ind w:left="587"/>
              <w:jc w:val="left"/>
              <w:rPr>
                <w:rFonts w:ascii="Times New Roman" w:hAnsi="Times New Roman" w:cs="Times New Roman"/>
                <w:sz w:val="24"/>
              </w:rPr>
            </w:pPr>
            <w:r>
              <w:rPr>
                <w:rFonts w:ascii="Times New Roman" w:hAnsi="Times New Roman" w:cs="Times New Roman"/>
                <w:sz w:val="24"/>
              </w:rPr>
              <w:t>Motor</w:t>
            </w:r>
          </w:p>
        </w:tc>
        <w:tc>
          <w:tcPr>
            <w:tcW w:w="3175" w:type="dxa"/>
          </w:tcPr>
          <w:p>
            <w:pPr>
              <w:pStyle w:val="11"/>
              <w:spacing w:before="44" w:line="272" w:lineRule="exact"/>
              <w:ind w:left="587"/>
              <w:jc w:val="left"/>
              <w:rPr>
                <w:rFonts w:ascii="Times New Roman" w:hAnsi="Times New Roman" w:cs="Times New Roman"/>
                <w:sz w:val="24"/>
              </w:rPr>
            </w:pPr>
            <w:r>
              <w:rPr>
                <w:rFonts w:ascii="Times New Roman" w:hAnsi="Times New Roman" w:cs="Times New Roman"/>
                <w:sz w:val="24"/>
              </w:rPr>
              <w:t>Vx.xx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vMerge w:val="continue"/>
            <w:tcBorders>
              <w:top w:val="nil"/>
            </w:tcBorders>
          </w:tcPr>
          <w:p>
            <w:pPr>
              <w:jc w:val="left"/>
              <w:rPr>
                <w:rFonts w:ascii="Times New Roman" w:hAnsi="Times New Roman" w:cs="Times New Roman"/>
                <w:sz w:val="2"/>
                <w:szCs w:val="2"/>
              </w:rPr>
            </w:pPr>
          </w:p>
        </w:tc>
        <w:tc>
          <w:tcPr>
            <w:tcW w:w="3850" w:type="dxa"/>
          </w:tcPr>
          <w:p>
            <w:pPr>
              <w:pStyle w:val="11"/>
              <w:spacing w:before="43" w:line="272" w:lineRule="exact"/>
              <w:ind w:left="587"/>
              <w:jc w:val="left"/>
              <w:rPr>
                <w:rFonts w:ascii="Times New Roman" w:hAnsi="Times New Roman" w:cs="Times New Roman"/>
                <w:sz w:val="24"/>
              </w:rPr>
            </w:pPr>
            <w:r>
              <w:rPr>
                <w:rFonts w:ascii="Times New Roman" w:hAnsi="Times New Roman" w:cs="Times New Roman"/>
                <w:sz w:val="24"/>
              </w:rPr>
              <w:t>Dimmer1</w:t>
            </w:r>
          </w:p>
        </w:tc>
        <w:tc>
          <w:tcPr>
            <w:tcW w:w="3175" w:type="dxa"/>
          </w:tcPr>
          <w:p>
            <w:pPr>
              <w:pStyle w:val="11"/>
              <w:spacing w:before="43" w:line="272" w:lineRule="exact"/>
              <w:ind w:left="587"/>
              <w:jc w:val="left"/>
              <w:rPr>
                <w:rFonts w:ascii="Times New Roman" w:hAnsi="Times New Roman" w:cs="Times New Roman"/>
                <w:sz w:val="24"/>
              </w:rPr>
            </w:pPr>
            <w:r>
              <w:rPr>
                <w:rFonts w:ascii="Times New Roman" w:hAnsi="Times New Roman" w:cs="Times New Roman"/>
                <w:sz w:val="24"/>
              </w:rPr>
              <w:t>Vx.xx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vMerge w:val="continue"/>
            <w:tcBorders>
              <w:top w:val="nil"/>
            </w:tcBorders>
          </w:tcPr>
          <w:p>
            <w:pPr>
              <w:jc w:val="left"/>
              <w:rPr>
                <w:rFonts w:ascii="Times New Roman" w:hAnsi="Times New Roman" w:cs="Times New Roman"/>
                <w:sz w:val="2"/>
                <w:szCs w:val="2"/>
              </w:rPr>
            </w:pP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Dimmer2</w:t>
            </w:r>
          </w:p>
        </w:tc>
        <w:tc>
          <w:tcPr>
            <w:tcW w:w="3175" w:type="dxa"/>
          </w:tcPr>
          <w:p>
            <w:pPr>
              <w:pStyle w:val="11"/>
              <w:spacing w:before="50"/>
              <w:ind w:left="587"/>
              <w:jc w:val="left"/>
              <w:rPr>
                <w:rFonts w:ascii="Times New Roman" w:hAnsi="Times New Roman" w:cs="Times New Roman"/>
                <w:sz w:val="24"/>
              </w:rPr>
            </w:pPr>
            <w:r>
              <w:rPr>
                <w:rFonts w:ascii="Times New Roman" w:hAnsi="Times New Roman" w:cs="Times New Roman"/>
                <w:sz w:val="24"/>
              </w:rPr>
              <w:t>Vx.xx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restart"/>
          </w:tcPr>
          <w:p>
            <w:pPr>
              <w:pStyle w:val="11"/>
              <w:spacing w:before="0"/>
              <w:jc w:val="center"/>
              <w:rPr>
                <w:rFonts w:ascii="Times New Roman" w:hAnsi="Times New Roman" w:cs="Times New Roman"/>
                <w:sz w:val="26"/>
              </w:rPr>
            </w:pPr>
          </w:p>
          <w:p>
            <w:pPr>
              <w:pStyle w:val="11"/>
              <w:spacing w:before="0"/>
              <w:jc w:val="center"/>
              <w:rPr>
                <w:rFonts w:ascii="Times New Roman" w:hAnsi="Times New Roman" w:cs="Times New Roman"/>
                <w:sz w:val="26"/>
              </w:rPr>
            </w:pPr>
          </w:p>
          <w:p>
            <w:pPr>
              <w:pStyle w:val="11"/>
              <w:spacing w:before="0"/>
              <w:jc w:val="center"/>
              <w:rPr>
                <w:rFonts w:ascii="Times New Roman" w:hAnsi="Times New Roman" w:cs="Times New Roman"/>
                <w:sz w:val="26"/>
              </w:rPr>
            </w:pPr>
          </w:p>
          <w:p>
            <w:pPr>
              <w:pStyle w:val="11"/>
              <w:spacing w:before="0"/>
              <w:jc w:val="center"/>
              <w:rPr>
                <w:rFonts w:ascii="Times New Roman" w:hAnsi="Times New Roman" w:cs="Times New Roman"/>
                <w:sz w:val="26"/>
              </w:rPr>
            </w:pPr>
          </w:p>
          <w:p>
            <w:pPr>
              <w:pStyle w:val="11"/>
              <w:spacing w:before="10"/>
              <w:jc w:val="center"/>
              <w:rPr>
                <w:rFonts w:ascii="Times New Roman" w:hAnsi="Times New Roman" w:cs="Times New Roman"/>
                <w:sz w:val="25"/>
              </w:rPr>
            </w:pPr>
          </w:p>
          <w:p>
            <w:pPr>
              <w:pStyle w:val="11"/>
              <w:spacing w:before="1"/>
              <w:jc w:val="center"/>
              <w:rPr>
                <w:rFonts w:ascii="Times New Roman" w:hAnsi="Times New Roman" w:cs="Times New Roman"/>
                <w:sz w:val="24"/>
              </w:rPr>
            </w:pPr>
            <w:r>
              <w:rPr>
                <w:rFonts w:ascii="Times New Roman" w:hAnsi="Times New Roman" w:cs="Times New Roman"/>
                <w:sz w:val="24"/>
              </w:rPr>
              <w:t>Factory</w:t>
            </w: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Password</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51"/>
              <w:ind w:left="107"/>
              <w:jc w:val="left"/>
              <w:rPr>
                <w:rFonts w:ascii="Times New Roman" w:hAnsi="Times New Roman" w:cs="Times New Roman"/>
                <w:sz w:val="24"/>
              </w:rPr>
            </w:pPr>
            <w:r>
              <w:rPr>
                <w:rFonts w:ascii="Times New Roman" w:hAnsi="Times New Roman" w:cs="Times New Roman"/>
                <w:sz w:val="24"/>
              </w:rPr>
              <w:t>Pan</w:t>
            </w:r>
          </w:p>
        </w:tc>
        <w:tc>
          <w:tcPr>
            <w:tcW w:w="3850" w:type="dxa"/>
          </w:tcPr>
          <w:p>
            <w:pPr>
              <w:pStyle w:val="11"/>
              <w:spacing w:before="51"/>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50"/>
              <w:ind w:left="107"/>
              <w:jc w:val="left"/>
              <w:rPr>
                <w:rFonts w:ascii="Times New Roman" w:hAnsi="Times New Roman" w:cs="Times New Roman"/>
                <w:sz w:val="24"/>
              </w:rPr>
            </w:pPr>
            <w:r>
              <w:rPr>
                <w:rFonts w:ascii="Times New Roman" w:hAnsi="Times New Roman" w:cs="Times New Roman"/>
                <w:sz w:val="24"/>
              </w:rPr>
              <w:t>Tilt</w:t>
            </w: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Zoom</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50"/>
              <w:ind w:left="107"/>
              <w:jc w:val="left"/>
              <w:rPr>
                <w:rFonts w:ascii="Times New Roman" w:hAnsi="Times New Roman" w:cs="Times New Roman"/>
                <w:sz w:val="24"/>
              </w:rPr>
            </w:pPr>
            <w:r>
              <w:rPr>
                <w:rFonts w:ascii="Times New Roman" w:hAnsi="Times New Roman" w:cs="Times New Roman"/>
                <w:sz w:val="24"/>
              </w:rPr>
              <w:t>Zoom Rotation</w:t>
            </w: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Red</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50"/>
              <w:ind w:left="107"/>
              <w:jc w:val="left"/>
              <w:rPr>
                <w:rFonts w:ascii="Times New Roman" w:hAnsi="Times New Roman" w:cs="Times New Roman"/>
                <w:sz w:val="24"/>
              </w:rPr>
            </w:pPr>
            <w:r>
              <w:rPr>
                <w:rFonts w:ascii="Times New Roman" w:hAnsi="Times New Roman" w:cs="Times New Roman"/>
                <w:sz w:val="24"/>
              </w:rPr>
              <w:t>Green</w:t>
            </w: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Blue</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51"/>
              <w:ind w:left="107"/>
              <w:jc w:val="left"/>
              <w:rPr>
                <w:rFonts w:ascii="Times New Roman" w:hAnsi="Times New Roman" w:cs="Times New Roman"/>
                <w:sz w:val="24"/>
              </w:rPr>
            </w:pPr>
            <w:r>
              <w:rPr>
                <w:rFonts w:ascii="Times New Roman" w:hAnsi="Times New Roman" w:cs="Times New Roman"/>
                <w:sz w:val="24"/>
              </w:rPr>
              <w:t>White</w:t>
            </w:r>
          </w:p>
        </w:tc>
        <w:tc>
          <w:tcPr>
            <w:tcW w:w="3850" w:type="dxa"/>
          </w:tcPr>
          <w:p>
            <w:pPr>
              <w:pStyle w:val="11"/>
              <w:spacing w:before="51"/>
              <w:ind w:left="587"/>
              <w:jc w:val="left"/>
              <w:rPr>
                <w:rFonts w:ascii="Times New Roman" w:hAnsi="Times New Roman" w:cs="Times New Roman"/>
                <w:sz w:val="24"/>
              </w:rPr>
            </w:pPr>
            <w:r>
              <w:rPr>
                <w:rFonts w:ascii="Times New Roman" w:hAnsi="Times New Roman" w:cs="Times New Roman"/>
                <w:sz w:val="24"/>
              </w:rPr>
              <w:t>000 - 255</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restart"/>
          </w:tcPr>
          <w:p>
            <w:pPr>
              <w:pStyle w:val="11"/>
              <w:spacing w:before="230"/>
              <w:ind w:left="107"/>
              <w:jc w:val="center"/>
              <w:rPr>
                <w:rFonts w:ascii="Times New Roman" w:hAnsi="Times New Roman" w:cs="Times New Roman"/>
                <w:sz w:val="24"/>
              </w:rPr>
            </w:pPr>
            <w:r>
              <w:rPr>
                <w:rFonts w:ascii="Times New Roman" w:hAnsi="Times New Roman" w:cs="Times New Roman"/>
                <w:w w:val="95"/>
                <w:sz w:val="24"/>
              </w:rPr>
              <w:t>Fixture Reset</w:t>
            </w:r>
          </w:p>
        </w:tc>
        <w:tc>
          <w:tcPr>
            <w:tcW w:w="2512" w:type="dxa"/>
          </w:tcPr>
          <w:p>
            <w:pPr>
              <w:pStyle w:val="11"/>
              <w:spacing w:before="50"/>
              <w:ind w:left="107"/>
              <w:jc w:val="left"/>
              <w:rPr>
                <w:rFonts w:ascii="Times New Roman" w:hAnsi="Times New Roman" w:cs="Times New Roman"/>
                <w:sz w:val="24"/>
              </w:rPr>
            </w:pPr>
            <w:r>
              <w:rPr>
                <w:rFonts w:ascii="Times New Roman" w:hAnsi="Times New Roman" w:cs="Times New Roman"/>
                <w:sz w:val="24"/>
              </w:rPr>
              <w:t>Motor Reset</w:t>
            </w: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Cance / Run</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continue"/>
            <w:tcBorders>
              <w:top w:val="nil"/>
            </w:tcBorders>
          </w:tcPr>
          <w:p>
            <w:pPr>
              <w:jc w:val="center"/>
              <w:rPr>
                <w:rFonts w:ascii="Times New Roman" w:hAnsi="Times New Roman" w:cs="Times New Roman"/>
                <w:sz w:val="2"/>
                <w:szCs w:val="2"/>
              </w:rPr>
            </w:pP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Factory</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Cance / Run</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restart"/>
          </w:tcPr>
          <w:p>
            <w:pPr>
              <w:pStyle w:val="11"/>
              <w:spacing w:before="8"/>
              <w:jc w:val="center"/>
              <w:rPr>
                <w:rFonts w:ascii="Times New Roman" w:hAnsi="Times New Roman" w:cs="Times New Roman"/>
                <w:sz w:val="35"/>
              </w:rPr>
            </w:pPr>
          </w:p>
          <w:p>
            <w:pPr>
              <w:pStyle w:val="11"/>
              <w:spacing w:before="0"/>
              <w:jc w:val="center"/>
              <w:rPr>
                <w:rFonts w:ascii="Times New Roman" w:hAnsi="Times New Roman" w:cs="Times New Roman"/>
                <w:sz w:val="24"/>
              </w:rPr>
            </w:pPr>
            <w:r>
              <w:rPr>
                <w:rFonts w:ascii="Times New Roman" w:hAnsi="Times New Roman" w:cs="Times New Roman"/>
                <w:sz w:val="24"/>
              </w:rPr>
              <w:t>Display</w:t>
            </w:r>
          </w:p>
        </w:tc>
        <w:tc>
          <w:tcPr>
            <w:tcW w:w="2512" w:type="dxa"/>
          </w:tcPr>
          <w:p>
            <w:pPr>
              <w:pStyle w:val="11"/>
              <w:spacing w:before="50"/>
              <w:ind w:left="107"/>
              <w:jc w:val="left"/>
              <w:rPr>
                <w:rFonts w:ascii="Times New Roman" w:hAnsi="Times New Roman" w:cs="Times New Roman"/>
                <w:sz w:val="24"/>
              </w:rPr>
            </w:pPr>
            <w:r>
              <w:rPr>
                <w:rFonts w:ascii="Times New Roman" w:hAnsi="Times New Roman" w:cs="Times New Roman"/>
                <w:sz w:val="24"/>
              </w:rPr>
              <w:t>Language</w:t>
            </w:r>
          </w:p>
        </w:tc>
        <w:tc>
          <w:tcPr>
            <w:tcW w:w="3850" w:type="dxa"/>
          </w:tcPr>
          <w:p>
            <w:pPr>
              <w:pStyle w:val="11"/>
              <w:spacing w:before="50"/>
              <w:ind w:left="587"/>
              <w:jc w:val="left"/>
              <w:rPr>
                <w:rFonts w:ascii="Times New Roman" w:hAnsi="Times New Roman" w:cs="Times New Roman"/>
                <w:sz w:val="24"/>
              </w:rPr>
            </w:pPr>
            <w:r>
              <w:rPr>
                <w:rFonts w:ascii="Times New Roman" w:hAnsi="Times New Roman" w:cs="Times New Roman"/>
                <w:sz w:val="24"/>
              </w:rPr>
              <w:t>CH / EN</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63" w:type="dxa"/>
            <w:vMerge w:val="continue"/>
            <w:tcBorders>
              <w:top w:val="nil"/>
            </w:tcBorders>
          </w:tcPr>
          <w:p>
            <w:pPr>
              <w:jc w:val="left"/>
              <w:rPr>
                <w:rFonts w:ascii="Times New Roman" w:hAnsi="Times New Roman" w:cs="Times New Roman"/>
                <w:sz w:val="2"/>
                <w:szCs w:val="2"/>
              </w:rPr>
            </w:pPr>
          </w:p>
        </w:tc>
        <w:tc>
          <w:tcPr>
            <w:tcW w:w="2512" w:type="dxa"/>
          </w:tcPr>
          <w:p>
            <w:pPr>
              <w:pStyle w:val="11"/>
              <w:spacing w:before="49"/>
              <w:ind w:left="107"/>
              <w:jc w:val="left"/>
              <w:rPr>
                <w:rFonts w:ascii="Times New Roman" w:hAnsi="Times New Roman" w:cs="Times New Roman"/>
                <w:sz w:val="24"/>
              </w:rPr>
            </w:pPr>
            <w:r>
              <w:rPr>
                <w:rFonts w:ascii="Times New Roman" w:hAnsi="Times New Roman" w:cs="Times New Roman"/>
                <w:sz w:val="24"/>
              </w:rPr>
              <w:t>Display Flip</w:t>
            </w:r>
          </w:p>
        </w:tc>
        <w:tc>
          <w:tcPr>
            <w:tcW w:w="3850" w:type="dxa"/>
          </w:tcPr>
          <w:p>
            <w:pPr>
              <w:pStyle w:val="11"/>
              <w:spacing w:before="49"/>
              <w:ind w:left="587"/>
              <w:jc w:val="left"/>
              <w:rPr>
                <w:rFonts w:ascii="Times New Roman" w:hAnsi="Times New Roman" w:cs="Times New Roman"/>
                <w:sz w:val="24"/>
              </w:rPr>
            </w:pPr>
            <w:r>
              <w:rPr>
                <w:rFonts w:ascii="Times New Roman" w:hAnsi="Times New Roman" w:cs="Times New Roman"/>
                <w:sz w:val="24"/>
              </w:rPr>
              <w:t>Normal / Reverse</w:t>
            </w:r>
          </w:p>
        </w:tc>
        <w:tc>
          <w:tcPr>
            <w:tcW w:w="3175" w:type="dxa"/>
          </w:tcPr>
          <w:p>
            <w:pPr>
              <w:pStyle w:val="11"/>
              <w:spacing w:before="0"/>
              <w:jc w:val="left"/>
              <w:rPr>
                <w:rFonts w:ascii="Times New Roman" w:hAnsi="Times New Roman" w:cs="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563" w:type="dxa"/>
            <w:vMerge w:val="continue"/>
            <w:tcBorders>
              <w:top w:val="nil"/>
            </w:tcBorders>
          </w:tcPr>
          <w:p>
            <w:pPr>
              <w:jc w:val="left"/>
              <w:rPr>
                <w:rFonts w:ascii="Times New Roman" w:hAnsi="Times New Roman" w:cs="Times New Roman"/>
                <w:sz w:val="2"/>
                <w:szCs w:val="2"/>
              </w:rPr>
            </w:pPr>
          </w:p>
        </w:tc>
        <w:tc>
          <w:tcPr>
            <w:tcW w:w="2512" w:type="dxa"/>
          </w:tcPr>
          <w:p>
            <w:pPr>
              <w:pStyle w:val="11"/>
              <w:spacing w:before="51"/>
              <w:ind w:left="107"/>
              <w:jc w:val="left"/>
              <w:rPr>
                <w:rFonts w:ascii="Times New Roman" w:hAnsi="Times New Roman" w:cs="Times New Roman"/>
                <w:sz w:val="24"/>
              </w:rPr>
            </w:pPr>
            <w:r>
              <w:rPr>
                <w:rFonts w:ascii="Times New Roman" w:hAnsi="Times New Roman" w:cs="Times New Roman"/>
                <w:sz w:val="24"/>
              </w:rPr>
              <w:t>Display Mode</w:t>
            </w:r>
          </w:p>
        </w:tc>
        <w:tc>
          <w:tcPr>
            <w:tcW w:w="3850" w:type="dxa"/>
          </w:tcPr>
          <w:p>
            <w:pPr>
              <w:pStyle w:val="11"/>
              <w:spacing w:before="51"/>
              <w:ind w:left="587"/>
              <w:jc w:val="left"/>
              <w:rPr>
                <w:rFonts w:ascii="Times New Roman" w:hAnsi="Times New Roman" w:cs="Times New Roman"/>
                <w:sz w:val="24"/>
              </w:rPr>
            </w:pPr>
            <w:r>
              <w:rPr>
                <w:rFonts w:ascii="Times New Roman" w:hAnsi="Times New Roman" w:cs="Times New Roman"/>
                <w:sz w:val="24"/>
              </w:rPr>
              <w:t>60s / Show</w:t>
            </w:r>
          </w:p>
        </w:tc>
        <w:tc>
          <w:tcPr>
            <w:tcW w:w="3175" w:type="dxa"/>
          </w:tcPr>
          <w:p>
            <w:pPr>
              <w:pStyle w:val="11"/>
              <w:spacing w:before="0"/>
              <w:jc w:val="left"/>
              <w:rPr>
                <w:rFonts w:ascii="Times New Roman" w:hAnsi="Times New Roman" w:cs="Times New Roman"/>
                <w:sz w:val="22"/>
              </w:rPr>
            </w:pPr>
          </w:p>
        </w:tc>
      </w:tr>
    </w:tbl>
    <w:p>
      <w:pPr>
        <w:pStyle w:val="5"/>
        <w:spacing w:before="10"/>
        <w:rPr>
          <w:rFonts w:ascii="Times New Roman" w:hAnsi="Times New Roman" w:cs="Times New Roman"/>
          <w:sz w:val="17"/>
        </w:rPr>
      </w:pPr>
    </w:p>
    <w:p>
      <w:pPr>
        <w:pStyle w:val="2"/>
        <w:numPr>
          <w:ilvl w:val="0"/>
          <w:numId w:val="1"/>
        </w:numPr>
        <w:tabs>
          <w:tab w:val="left" w:pos="808"/>
        </w:tabs>
        <w:spacing w:before="88" w:after="0" w:line="240" w:lineRule="auto"/>
        <w:ind w:left="807" w:right="0" w:hanging="268"/>
        <w:jc w:val="left"/>
      </w:pPr>
      <w:r>
        <w:rPr>
          <w:rFonts w:ascii="Times New Roman" w:hAnsi="Times New Roman" w:cs="Times New Roman"/>
          <w:color w:val="FFFFFF"/>
          <w:shd w:val="clear" w:color="auto" w:fill="000000"/>
        </w:rPr>
        <w:t>DMX Channels</w:t>
      </w:r>
    </w:p>
    <w:p>
      <w:pPr>
        <w:pStyle w:val="5"/>
        <w:spacing w:before="10"/>
        <w:rPr>
          <w:b/>
          <w:i/>
          <w:sz w:val="52"/>
        </w:rPr>
      </w:pPr>
    </w:p>
    <w:p>
      <w:pPr>
        <w:pStyle w:val="4"/>
        <w:ind w:firstLine="0"/>
        <w:rPr>
          <w:rFonts w:ascii="Times New Roman" w:hAnsi="Times New Roman" w:cs="Times New Roman"/>
          <w:lang w:eastAsia="zh-CN"/>
        </w:rPr>
      </w:pPr>
      <w:r>
        <w:rPr>
          <w:rFonts w:ascii="Times New Roman" w:hAnsi="Times New Roman" w:cs="Times New Roman"/>
        </w:rPr>
        <mc:AlternateContent>
          <mc:Choice Requires="wpg">
            <w:drawing>
              <wp:anchor distT="0" distB="0" distL="114300" distR="114300" simplePos="0" relativeHeight="251664384" behindDoc="1" locked="0" layoutInCell="1" allowOverlap="1">
                <wp:simplePos x="0" y="0"/>
                <wp:positionH relativeFrom="page">
                  <wp:posOffset>730885</wp:posOffset>
                </wp:positionH>
                <wp:positionV relativeFrom="paragraph">
                  <wp:posOffset>340360</wp:posOffset>
                </wp:positionV>
                <wp:extent cx="6216650" cy="208915"/>
                <wp:effectExtent l="0" t="635" r="12700" b="0"/>
                <wp:wrapNone/>
                <wp:docPr id="21" name="组合 39"/>
                <wp:cNvGraphicFramePr/>
                <a:graphic xmlns:a="http://schemas.openxmlformats.org/drawingml/2006/main">
                  <a:graphicData uri="http://schemas.microsoft.com/office/word/2010/wordprocessingGroup">
                    <wpg:wgp>
                      <wpg:cNvGrpSpPr/>
                      <wpg:grpSpPr>
                        <a:xfrm>
                          <a:off x="0" y="0"/>
                          <a:ext cx="6216650" cy="208915"/>
                          <a:chOff x="1152" y="537"/>
                          <a:chExt cx="9790" cy="329"/>
                        </a:xfrm>
                      </wpg:grpSpPr>
                      <wps:wsp>
                        <wps:cNvPr id="2" name="直线 40"/>
                        <wps:cNvCnPr/>
                        <wps:spPr>
                          <a:xfrm>
                            <a:off x="1204" y="537"/>
                            <a:ext cx="0" cy="328"/>
                          </a:xfrm>
                          <a:prstGeom prst="line">
                            <a:avLst/>
                          </a:prstGeom>
                          <a:ln w="65532" cap="flat" cmpd="sng">
                            <a:solidFill>
                              <a:srgbClr val="FFFFFF"/>
                            </a:solidFill>
                            <a:prstDash val="solid"/>
                            <a:headEnd type="none" w="med" len="med"/>
                            <a:tailEnd type="none" w="med" len="med"/>
                          </a:ln>
                        </wps:spPr>
                        <wps:bodyPr upright="1"/>
                      </wps:wsp>
                      <wps:wsp>
                        <wps:cNvPr id="48" name="矩形 41"/>
                        <wps:cNvSpPr/>
                        <wps:spPr>
                          <a:xfrm>
                            <a:off x="2047" y="536"/>
                            <a:ext cx="104" cy="329"/>
                          </a:xfrm>
                          <a:prstGeom prst="rect">
                            <a:avLst/>
                          </a:prstGeom>
                          <a:solidFill>
                            <a:srgbClr val="FFFFFF"/>
                          </a:solidFill>
                          <a:ln>
                            <a:noFill/>
                          </a:ln>
                        </wps:spPr>
                        <wps:bodyPr upright="1"/>
                      </wps:wsp>
                      <wps:wsp>
                        <wps:cNvPr id="4" name="矩形 42"/>
                        <wps:cNvSpPr/>
                        <wps:spPr>
                          <a:xfrm>
                            <a:off x="1255" y="536"/>
                            <a:ext cx="793" cy="329"/>
                          </a:xfrm>
                          <a:prstGeom prst="rect">
                            <a:avLst/>
                          </a:prstGeom>
                          <a:solidFill>
                            <a:srgbClr val="FFFFFF"/>
                          </a:solidFill>
                          <a:ln>
                            <a:noFill/>
                          </a:ln>
                        </wps:spPr>
                        <wps:bodyPr upright="1"/>
                      </wps:wsp>
                      <wps:wsp>
                        <wps:cNvPr id="50" name="任意多边形 43"/>
                        <wps:cNvSpPr/>
                        <wps:spPr>
                          <a:xfrm>
                            <a:off x="2155" y="536"/>
                            <a:ext cx="1697" cy="329"/>
                          </a:xfrm>
                          <a:custGeom>
                            <a:avLst/>
                            <a:gdLst/>
                            <a:ahLst/>
                            <a:cxnLst/>
                            <a:pathLst>
                              <a:path w="1697" h="329">
                                <a:moveTo>
                                  <a:pt x="108" y="0"/>
                                </a:moveTo>
                                <a:lnTo>
                                  <a:pt x="0" y="0"/>
                                </a:lnTo>
                                <a:lnTo>
                                  <a:pt x="0" y="328"/>
                                </a:lnTo>
                                <a:lnTo>
                                  <a:pt x="108" y="328"/>
                                </a:lnTo>
                                <a:lnTo>
                                  <a:pt x="108" y="0"/>
                                </a:lnTo>
                                <a:moveTo>
                                  <a:pt x="1696" y="0"/>
                                </a:moveTo>
                                <a:lnTo>
                                  <a:pt x="1593" y="0"/>
                                </a:lnTo>
                                <a:lnTo>
                                  <a:pt x="1593" y="328"/>
                                </a:lnTo>
                                <a:lnTo>
                                  <a:pt x="1696" y="328"/>
                                </a:lnTo>
                                <a:lnTo>
                                  <a:pt x="1696" y="0"/>
                                </a:lnTo>
                              </a:path>
                            </a:pathLst>
                          </a:custGeom>
                          <a:solidFill>
                            <a:srgbClr val="FFFFFF"/>
                          </a:solidFill>
                          <a:ln>
                            <a:noFill/>
                          </a:ln>
                        </wps:spPr>
                        <wps:bodyPr upright="1"/>
                      </wps:wsp>
                      <wps:wsp>
                        <wps:cNvPr id="6" name="矩形 44"/>
                        <wps:cNvSpPr/>
                        <wps:spPr>
                          <a:xfrm>
                            <a:off x="2263" y="536"/>
                            <a:ext cx="1486" cy="329"/>
                          </a:xfrm>
                          <a:prstGeom prst="rect">
                            <a:avLst/>
                          </a:prstGeom>
                          <a:solidFill>
                            <a:srgbClr val="FFFFFF"/>
                          </a:solidFill>
                          <a:ln>
                            <a:noFill/>
                          </a:ln>
                        </wps:spPr>
                        <wps:bodyPr upright="1"/>
                      </wps:wsp>
                      <wps:wsp>
                        <wps:cNvPr id="51" name="任意多边形 45"/>
                        <wps:cNvSpPr/>
                        <wps:spPr>
                          <a:xfrm>
                            <a:off x="3857" y="536"/>
                            <a:ext cx="1695" cy="329"/>
                          </a:xfrm>
                          <a:custGeom>
                            <a:avLst/>
                            <a:gdLst/>
                            <a:ahLst/>
                            <a:cxnLst/>
                            <a:pathLst>
                              <a:path w="1695" h="329">
                                <a:moveTo>
                                  <a:pt x="108" y="0"/>
                                </a:moveTo>
                                <a:lnTo>
                                  <a:pt x="0" y="0"/>
                                </a:lnTo>
                                <a:lnTo>
                                  <a:pt x="0" y="328"/>
                                </a:lnTo>
                                <a:lnTo>
                                  <a:pt x="108" y="328"/>
                                </a:lnTo>
                                <a:lnTo>
                                  <a:pt x="108" y="0"/>
                                </a:lnTo>
                                <a:moveTo>
                                  <a:pt x="1695" y="0"/>
                                </a:moveTo>
                                <a:lnTo>
                                  <a:pt x="1592" y="0"/>
                                </a:lnTo>
                                <a:lnTo>
                                  <a:pt x="1592" y="328"/>
                                </a:lnTo>
                                <a:lnTo>
                                  <a:pt x="1695" y="328"/>
                                </a:lnTo>
                                <a:lnTo>
                                  <a:pt x="1695" y="0"/>
                                </a:lnTo>
                              </a:path>
                            </a:pathLst>
                          </a:custGeom>
                          <a:solidFill>
                            <a:srgbClr val="FFFFFF"/>
                          </a:solidFill>
                          <a:ln>
                            <a:noFill/>
                          </a:ln>
                        </wps:spPr>
                        <wps:bodyPr upright="1"/>
                      </wps:wsp>
                      <wps:wsp>
                        <wps:cNvPr id="8" name="矩形 46"/>
                        <wps:cNvSpPr/>
                        <wps:spPr>
                          <a:xfrm>
                            <a:off x="3965" y="536"/>
                            <a:ext cx="1484" cy="329"/>
                          </a:xfrm>
                          <a:prstGeom prst="rect">
                            <a:avLst/>
                          </a:prstGeom>
                          <a:solidFill>
                            <a:srgbClr val="FFFFFF"/>
                          </a:solidFill>
                          <a:ln>
                            <a:noFill/>
                          </a:ln>
                        </wps:spPr>
                        <wps:bodyPr upright="1"/>
                      </wps:wsp>
                      <wps:wsp>
                        <wps:cNvPr id="53" name="矩形 47"/>
                        <wps:cNvSpPr/>
                        <wps:spPr>
                          <a:xfrm>
                            <a:off x="5557" y="536"/>
                            <a:ext cx="108" cy="329"/>
                          </a:xfrm>
                          <a:prstGeom prst="rect">
                            <a:avLst/>
                          </a:prstGeom>
                          <a:solidFill>
                            <a:srgbClr val="FFFFFF"/>
                          </a:solidFill>
                          <a:ln>
                            <a:noFill/>
                          </a:ln>
                        </wps:spPr>
                        <wps:bodyPr upright="1"/>
                      </wps:wsp>
                      <wps:wsp>
                        <wps:cNvPr id="10" name="直线 48"/>
                        <wps:cNvCnPr/>
                        <wps:spPr>
                          <a:xfrm>
                            <a:off x="10890" y="537"/>
                            <a:ext cx="0" cy="328"/>
                          </a:xfrm>
                          <a:prstGeom prst="line">
                            <a:avLst/>
                          </a:prstGeom>
                          <a:ln w="65532" cap="flat" cmpd="sng">
                            <a:solidFill>
                              <a:srgbClr val="FFFFFF"/>
                            </a:solidFill>
                            <a:prstDash val="solid"/>
                            <a:headEnd type="none" w="med" len="med"/>
                            <a:tailEnd type="none" w="med" len="med"/>
                          </a:ln>
                        </wps:spPr>
                        <wps:bodyPr upright="1"/>
                      </wps:wsp>
                      <wps:wsp>
                        <wps:cNvPr id="54" name="矩形 49"/>
                        <wps:cNvSpPr/>
                        <wps:spPr>
                          <a:xfrm>
                            <a:off x="5665" y="536"/>
                            <a:ext cx="5173" cy="329"/>
                          </a:xfrm>
                          <a:prstGeom prst="rect">
                            <a:avLst/>
                          </a:prstGeom>
                          <a:solidFill>
                            <a:srgbClr val="FFFFFF"/>
                          </a:solidFill>
                          <a:ln>
                            <a:noFill/>
                          </a:ln>
                        </wps:spPr>
                        <wps:bodyPr upright="1"/>
                      </wps:wsp>
                    </wpg:wgp>
                  </a:graphicData>
                </a:graphic>
              </wp:anchor>
            </w:drawing>
          </mc:Choice>
          <mc:Fallback>
            <w:pict>
              <v:group id="组合 39" o:spid="_x0000_s1026" o:spt="203" style="position:absolute;left:0pt;margin-left:57.55pt;margin-top:26.8pt;height:16.45pt;width:489.5pt;mso-position-horizontal-relative:page;z-index:-251652096;mso-width-relative:page;mso-height-relative:page;" coordorigin="1152,537" coordsize="9790,329" o:gfxdata="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">
                <o:lock v:ext="edit" aspectratio="f"/>
                <v:line id="直线 40" o:spid="_x0000_s1026" o:spt="20" style="position:absolute;left:1204;top:537;height:328;width:0;" filled="f" stroked="t" coordsize="21600,21600" o:gfxdata="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I8lTvQAA&#10;ANoAAAAPAAAAAAAAAAEAIAAAACIAAABkcnMvZG93bnJldi54bWxQSwECFAAUAAAACACHTuJAMy8F&#10;njsAAAA5AAAAEAAAAAAAAAABACAAAAAMAQAAZHJzL3NoYXBleG1sLnhtbFBLBQYAAAAABgAGAFsB&#10;AAC2AwAAAAA=&#10;">
                  <v:fill on="f" focussize="0,0"/>
                  <v:stroke weight="5.16pt" color="#FFFFFF" joinstyle="round"/>
                  <v:imagedata o:title=""/>
                  <o:lock v:ext="edit" aspectratio="f"/>
                </v:line>
                <v:rect id="矩形 41" o:spid="_x0000_s1026" o:spt="1" style="position:absolute;left:2047;top:536;height:329;width:104;" fillcolor="#FFFFFF" filled="t" stroked="f" coordsize="21600,21600" o:gfxdata="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HusyugAAANsA&#10;AAAPAAAAAAAAAAEAIAAAACIAAABkcnMvZG93bnJldi54bWxQSwECFAAUAAAACACHTuJAMy8FnjsA&#10;AAA5AAAAEAAAAAAAAAABACAAAAAJAQAAZHJzL3NoYXBleG1sLnhtbFBLBQYAAAAABgAGAFsBAACz&#10;AwAAAAA=&#10;">
                  <v:fill on="t" focussize="0,0"/>
                  <v:stroke on="f"/>
                  <v:imagedata o:title=""/>
                  <o:lock v:ext="edit" aspectratio="f"/>
                </v:rect>
                <v:rect id="矩形 42" o:spid="_x0000_s1026" o:spt="1" style="position:absolute;left:1255;top:536;height:329;width:793;" fillcolor="#FFFFFF" filled="t" stroked="f" coordsize="21600,21600" o:gfxdata="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73bq8AAAA&#10;2gAAAA8AAAAAAAAAAQAgAAAAIgAAAGRycy9kb3ducmV2LnhtbFBLAQIUABQAAAAIAIdO4kAzLwWe&#10;OwAAADkAAAAQAAAAAAAAAAEAIAAAAAsBAABkcnMvc2hhcGV4bWwueG1sUEsFBgAAAAAGAAYAWwEA&#10;ALUDAAAAAA==&#10;">
                  <v:fill on="t" focussize="0,0"/>
                  <v:stroke on="f"/>
                  <v:imagedata o:title=""/>
                  <o:lock v:ext="edit" aspectratio="f"/>
                </v:rect>
                <v:shape id="任意多边形 43" o:spid="_x0000_s1026" o:spt="100" style="position:absolute;left:2155;top:536;height:329;width:1697;" fillcolor="#FFFFFF" filled="t" stroked="f" coordsize="1697,329" o:gfxdata="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V79ivQAA&#10;ANsAAAAPAAAAAAAAAAEAIAAAACIAAABkcnMvZG93bnJldi54bWxQSwECFAAUAAAACACHTuJAMy8F&#10;njsAAAA5AAAAEAAAAAAAAAABACAAAAAMAQAAZHJzL3NoYXBleG1sLnhtbFBLBQYAAAAABgAGAFsB&#10;AAC2AwAAAAA=&#10;" path="m108,0l0,0,0,328,108,328,108,0m1696,0l1593,0,1593,328,1696,328,1696,0e">
                  <v:fill on="t" focussize="0,0"/>
                  <v:stroke on="f"/>
                  <v:imagedata o:title=""/>
                  <o:lock v:ext="edit" aspectratio="f"/>
                </v:shape>
                <v:rect id="矩形 44" o:spid="_x0000_s1026" o:spt="1" style="position:absolute;left:2263;top:536;height:329;width:148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shape id="任意多边形 45" o:spid="_x0000_s1026" o:spt="100" style="position:absolute;left:3857;top:536;height:329;width:1695;" fillcolor="#FFFFFF" filled="t" stroked="f" coordsize="1695,329" o:gfxdata="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dMwW/&#10;AAAA2wAAAA8AAAAAAAAAAQAgAAAAIgAAAGRycy9kb3ducmV2LnhtbFBLAQIUABQAAAAIAIdO4kAz&#10;LwWeOwAAADkAAAAQAAAAAAAAAAEAIAAAAA4BAABkcnMvc2hhcGV4bWwueG1sUEsFBgAAAAAGAAYA&#10;WwEAALgDAAAAAA==&#10;" path="m108,0l0,0,0,328,108,328,108,0m1695,0l1592,0,1592,328,1695,328,1695,0e">
                  <v:fill on="t" focussize="0,0"/>
                  <v:stroke on="f"/>
                  <v:imagedata o:title=""/>
                  <o:lock v:ext="edit" aspectratio="f"/>
                </v:shape>
                <v:rect id="矩形 46" o:spid="_x0000_s1026" o:spt="1" style="position:absolute;left:3965;top:536;height:329;width:1484;" fillcolor="#FFFFFF" filled="t" stroked="f" coordsize="21600,21600" o:gfxdata="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5217+5AAAA2gAA&#10;AA8AAAAAAAAAAQAgAAAAIgAAAGRycy9kb3ducmV2LnhtbFBLAQIUABQAAAAIAIdO4kAzLwWeOwAA&#10;ADkAAAAQAAAAAAAAAAEAIAAAAAgBAABkcnMvc2hhcGV4bWwueG1sUEsFBgAAAAAGAAYAWwEAALID&#10;AAAAAA==&#10;">
                  <v:fill on="t" focussize="0,0"/>
                  <v:stroke on="f"/>
                  <v:imagedata o:title=""/>
                  <o:lock v:ext="edit" aspectratio="f"/>
                </v:rect>
                <v:rect id="矩形 47" o:spid="_x0000_s1026" o:spt="1" style="position:absolute;left:5557;top:536;height:329;width:108;" fillcolor="#FFFFFF" filled="t" stroked="f" coordsize="21600,21600" o:gfxdata="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Pvnr4A&#10;AADbAAAADwAAAAAAAAABACAAAAAiAAAAZHJzL2Rvd25yZXYueG1sUEsBAhQAFAAAAAgAh07iQDMv&#10;BZ47AAAAOQAAABAAAAAAAAAAAQAgAAAADQEAAGRycy9zaGFwZXhtbC54bWxQSwUGAAAAAAYABgBb&#10;AQAAtwMAAAAA&#10;">
                  <v:fill on="t" focussize="0,0"/>
                  <v:stroke on="f"/>
                  <v:imagedata o:title=""/>
                  <o:lock v:ext="edit" aspectratio="f"/>
                </v:rect>
                <v:line id="直线 48" o:spid="_x0000_s1026" o:spt="20" style="position:absolute;left:10890;top:537;height:328;width:0;" filled="f" stroked="t" coordsize="21600,21600" o:gfxdata="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jx7C/&#10;AAAA2wAAAA8AAAAAAAAAAQAgAAAAIgAAAGRycy9kb3ducmV2LnhtbFBLAQIUABQAAAAIAIdO4kAz&#10;LwWeOwAAADkAAAAQAAAAAAAAAAEAIAAAAA4BAABkcnMvc2hhcGV4bWwueG1sUEsFBgAAAAAGAAYA&#10;WwEAALgDAAAAAA==&#10;">
                  <v:fill on="f" focussize="0,0"/>
                  <v:stroke weight="5.16pt" color="#FFFFFF" joinstyle="round"/>
                  <v:imagedata o:title=""/>
                  <o:lock v:ext="edit" aspectratio="f"/>
                </v:line>
                <v:rect id="矩形 49" o:spid="_x0000_s1026" o:spt="1" style="position:absolute;left:5665;top:536;height:329;width:5173;" fillcolor="#FFFFFF" filled="t" stroked="f" coordsize="21600,21600" o:gfxdata="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infqvQAA&#10;ANs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w:rPr>
          <w:rFonts w:hint="default" w:ascii="Times New Roman" w:hAnsi="Times New Roman" w:cs="Times New Roman"/>
          <w:lang w:eastAsia="zh-CN"/>
        </w:rPr>
        <w:t>21 channel</w:t>
      </w:r>
    </w:p>
    <w:p>
      <w:pPr>
        <w:pStyle w:val="5"/>
        <w:spacing w:before="10"/>
        <w:rPr>
          <w:rFonts w:ascii="Times New Roman" w:hAnsi="Times New Roman" w:cs="Times New Roman"/>
          <w:b/>
          <w:i/>
          <w:sz w:val="17"/>
        </w:rPr>
      </w:pPr>
    </w:p>
    <w:tbl>
      <w:tblPr>
        <w:tblStyle w:val="7"/>
        <w:tblW w:w="10700" w:type="dxa"/>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7"/>
        <w:gridCol w:w="2100"/>
        <w:gridCol w:w="1550"/>
        <w:gridCol w:w="62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Align w:val="top"/>
          </w:tcPr>
          <w:p>
            <w:pPr>
              <w:pStyle w:val="11"/>
              <w:ind w:right="300"/>
              <w:jc w:val="center"/>
              <w:rPr>
                <w:rFonts w:hint="default"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ch</w:t>
            </w:r>
          </w:p>
        </w:tc>
        <w:tc>
          <w:tcPr>
            <w:tcW w:w="2100" w:type="dxa"/>
            <w:vAlign w:val="top"/>
          </w:tcPr>
          <w:p>
            <w:pPr>
              <w:pStyle w:val="11"/>
              <w:ind w:left="143" w:right="132"/>
              <w:jc w:val="center"/>
              <w:rPr>
                <w:rFonts w:ascii="Times New Roman" w:hAnsi="Times New Roman" w:cs="Times New Roman"/>
                <w:b/>
                <w:bCs/>
                <w:sz w:val="24"/>
              </w:rPr>
            </w:pPr>
            <w:r>
              <w:rPr>
                <w:rFonts w:hint="default" w:ascii="Times New Roman" w:hAnsi="Times New Roman" w:cs="Times New Roman"/>
                <w:b/>
                <w:bCs/>
                <w:sz w:val="24"/>
              </w:rPr>
              <w:t>function</w:t>
            </w:r>
          </w:p>
        </w:tc>
        <w:tc>
          <w:tcPr>
            <w:tcW w:w="1550" w:type="dxa"/>
            <w:vAlign w:val="top"/>
          </w:tcPr>
          <w:p>
            <w:pPr>
              <w:pStyle w:val="11"/>
              <w:ind w:left="225" w:right="213"/>
              <w:jc w:val="center"/>
              <w:rPr>
                <w:rFonts w:ascii="Times New Roman" w:hAnsi="Times New Roman" w:cs="Times New Roman"/>
                <w:b/>
                <w:bCs/>
                <w:sz w:val="24"/>
              </w:rPr>
            </w:pPr>
            <w:r>
              <w:rPr>
                <w:rFonts w:hint="default" w:ascii="Times New Roman" w:hAnsi="Times New Roman" w:cs="Times New Roman"/>
                <w:b/>
                <w:bCs/>
                <w:sz w:val="24"/>
              </w:rPr>
              <w:t>DMX value</w:t>
            </w:r>
          </w:p>
        </w:tc>
        <w:tc>
          <w:tcPr>
            <w:tcW w:w="6263" w:type="dxa"/>
            <w:vAlign w:val="top"/>
          </w:tcPr>
          <w:p>
            <w:pPr>
              <w:pStyle w:val="11"/>
              <w:ind w:left="89" w:right="78"/>
              <w:jc w:val="center"/>
              <w:rPr>
                <w:rFonts w:ascii="Times New Roman" w:hAnsi="Times New Roman" w:cs="Times New Roman"/>
                <w:b/>
                <w:bCs/>
                <w:sz w:val="24"/>
              </w:rPr>
            </w:pPr>
            <w:r>
              <w:rPr>
                <w:rFonts w:hint="default" w:ascii="Times New Roman" w:hAnsi="Times New Roman" w:cs="Times New Roman"/>
                <w:b/>
                <w:bCs/>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spacing w:line="240" w:lineRule="auto"/>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100" w:type="dxa"/>
            <w:vAlign w:val="top"/>
          </w:tcPr>
          <w:p>
            <w:pPr>
              <w:pStyle w:val="11"/>
              <w:spacing w:line="240" w:lineRule="auto"/>
              <w:ind w:left="143" w:right="130"/>
              <w:jc w:val="center"/>
              <w:rPr>
                <w:rFonts w:ascii="Times New Roman" w:hAnsi="Times New Roman" w:cs="Times New Roman"/>
                <w:sz w:val="24"/>
              </w:rPr>
            </w:pPr>
            <w:r>
              <w:rPr>
                <w:rFonts w:hint="default" w:ascii="Times New Roman" w:hAnsi="Times New Roman" w:cs="Times New Roman"/>
                <w:sz w:val="24"/>
              </w:rPr>
              <w:t>red</w:t>
            </w:r>
          </w:p>
        </w:tc>
        <w:tc>
          <w:tcPr>
            <w:tcW w:w="1550" w:type="dxa"/>
            <w:vAlign w:val="top"/>
          </w:tcPr>
          <w:p>
            <w:pPr>
              <w:pStyle w:val="11"/>
              <w:spacing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89" w:right="81"/>
              <w:jc w:val="center"/>
              <w:rPr>
                <w:rFonts w:ascii="Times New Roman" w:hAnsi="Times New Roman" w:cs="Times New Roman"/>
                <w:sz w:val="24"/>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left="9"/>
              <w:jc w:val="center"/>
              <w:rPr>
                <w:rFonts w:ascii="Times New Roman" w:hAnsi="Times New Roman" w:cs="Times New Roman"/>
                <w:sz w:val="24"/>
              </w:rPr>
            </w:pPr>
            <w:r>
              <w:rPr>
                <w:rFonts w:hint="default" w:ascii="Times New Roman" w:hAnsi="Times New Roman" w:cs="Times New Roman"/>
                <w:sz w:val="24"/>
              </w:rPr>
              <w:t>2</w:t>
            </w:r>
          </w:p>
        </w:tc>
        <w:tc>
          <w:tcPr>
            <w:tcW w:w="2100" w:type="dxa"/>
            <w:vAlign w:val="top"/>
          </w:tcPr>
          <w:p>
            <w:pPr>
              <w:pStyle w:val="11"/>
              <w:ind w:left="143" w:right="132"/>
              <w:jc w:val="center"/>
              <w:rPr>
                <w:rFonts w:hint="default" w:ascii="Times New Roman" w:hAnsi="Times New Roman" w:cs="Times New Roman"/>
                <w:sz w:val="24"/>
                <w:lang w:val="en-US" w:eastAsia="zh-CN"/>
              </w:rPr>
            </w:pPr>
            <w:r>
              <w:rPr>
                <w:rFonts w:hint="default" w:ascii="Times New Roman" w:hAnsi="Times New Roman" w:cs="Times New Roman"/>
                <w:sz w:val="24"/>
              </w:rPr>
              <w:t>Red fine tuning</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6"/>
              <w:jc w:val="center"/>
              <w:rPr>
                <w:rFonts w:hint="eastAsia" w:ascii="Times New Roman" w:hAnsi="Times New Roman" w:cs="Times New Roman"/>
                <w:sz w:val="24"/>
                <w:lang w:eastAsia="zh-CN"/>
              </w:rPr>
            </w:pPr>
            <w:r>
              <w:rPr>
                <w:rFonts w:hint="default" w:ascii="Times New Roman" w:hAnsi="Times New Roman" w:cs="Times New Roman"/>
                <w:sz w:val="24"/>
              </w:rPr>
              <w:t>Red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100" w:type="dxa"/>
            <w:vAlign w:val="top"/>
          </w:tcPr>
          <w:p>
            <w:pPr>
              <w:pStyle w:val="11"/>
              <w:ind w:left="143" w:right="131"/>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green</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8"/>
              <w:jc w:val="center"/>
              <w:rPr>
                <w:rFonts w:ascii="Times New Roman" w:hAnsi="Times New Roman" w:cs="Times New Roman"/>
                <w:sz w:val="24"/>
              </w:rPr>
            </w:pPr>
            <w:r>
              <w:rPr>
                <w:rFonts w:hint="default" w:ascii="Times New Roman" w:hAnsi="Times New Roman" w:cs="Times New Roman"/>
                <w:sz w:val="24"/>
              </w:rPr>
              <w:t>Green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spacing w:line="240" w:lineRule="auto"/>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100" w:type="dxa"/>
            <w:vAlign w:val="top"/>
          </w:tcPr>
          <w:p>
            <w:pPr>
              <w:pStyle w:val="11"/>
              <w:spacing w:line="240" w:lineRule="auto"/>
              <w:ind w:left="143" w:right="132"/>
              <w:jc w:val="center"/>
              <w:rPr>
                <w:rFonts w:hint="eastAsia" w:ascii="Times New Roman" w:hAnsi="Times New Roman" w:cs="Times New Roman"/>
                <w:sz w:val="24"/>
                <w:lang w:val="en-US" w:eastAsia="zh-CN"/>
              </w:rPr>
            </w:pPr>
            <w:r>
              <w:rPr>
                <w:rFonts w:hint="default" w:ascii="Times New Roman" w:hAnsi="Times New Roman" w:cs="Times New Roman"/>
                <w:sz w:val="24"/>
              </w:rPr>
              <w:t>Green fine tuning</w:t>
            </w:r>
          </w:p>
        </w:tc>
        <w:tc>
          <w:tcPr>
            <w:tcW w:w="1550" w:type="dxa"/>
            <w:vAlign w:val="top"/>
          </w:tcPr>
          <w:p>
            <w:pPr>
              <w:pStyle w:val="11"/>
              <w:spacing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89" w:right="79"/>
              <w:jc w:val="center"/>
              <w:rPr>
                <w:rFonts w:hint="eastAsia" w:ascii="Times New Roman" w:hAnsi="Times New Roman" w:cs="Times New Roman"/>
                <w:sz w:val="24"/>
                <w:lang w:eastAsia="zh-CN"/>
              </w:rPr>
            </w:pPr>
            <w:r>
              <w:rPr>
                <w:rFonts w:hint="default" w:ascii="Times New Roman" w:hAnsi="Times New Roman" w:cs="Times New Roman"/>
                <w:sz w:val="24"/>
              </w:rPr>
              <w:t>Green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100" w:type="dxa"/>
            <w:vAlign w:val="top"/>
          </w:tcPr>
          <w:p>
            <w:pPr>
              <w:pStyle w:val="11"/>
              <w:ind w:left="143" w:right="132"/>
              <w:jc w:val="center"/>
              <w:rPr>
                <w:rFonts w:hint="eastAsia" w:ascii="Times New Roman" w:hAnsi="Times New Roman" w:cs="Times New Roman"/>
                <w:sz w:val="24"/>
                <w:lang w:val="en-US" w:eastAsia="zh-CN"/>
              </w:rPr>
            </w:pPr>
            <w:r>
              <w:rPr>
                <w:rFonts w:hint="default" w:ascii="Times New Roman" w:hAnsi="Times New Roman" w:cs="Times New Roman"/>
                <w:sz w:val="24"/>
              </w:rPr>
              <w:t>blue</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8"/>
              <w:jc w:val="center"/>
              <w:rPr>
                <w:rFonts w:ascii="Times New Roman" w:hAnsi="Times New Roman" w:cs="Times New Roman"/>
                <w:sz w:val="24"/>
              </w:rPr>
            </w:pPr>
            <w:r>
              <w:rPr>
                <w:rFonts w:hint="default" w:ascii="Times New Roman" w:hAnsi="Times New Roman" w:cs="Times New Roman"/>
                <w:sz w:val="24"/>
              </w:rPr>
              <w:t>Blue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100" w:type="dxa"/>
            <w:vAlign w:val="top"/>
          </w:tcPr>
          <w:p>
            <w:pPr>
              <w:pStyle w:val="11"/>
              <w:ind w:left="143" w:right="132"/>
              <w:jc w:val="center"/>
              <w:rPr>
                <w:rFonts w:hint="eastAsia" w:ascii="Times New Roman" w:hAnsi="Times New Roman" w:cs="Times New Roman"/>
                <w:sz w:val="24"/>
                <w:lang w:val="en-US" w:eastAsia="zh-CN"/>
              </w:rPr>
            </w:pPr>
            <w:r>
              <w:rPr>
                <w:rFonts w:hint="default" w:ascii="Times New Roman" w:hAnsi="Times New Roman" w:cs="Times New Roman"/>
                <w:sz w:val="24"/>
              </w:rPr>
              <w:t>Blue fine tuning</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9"/>
              <w:jc w:val="center"/>
              <w:rPr>
                <w:rFonts w:hint="eastAsia" w:ascii="Times New Roman" w:hAnsi="Times New Roman" w:cs="Times New Roman"/>
                <w:sz w:val="24"/>
                <w:lang w:eastAsia="zh-CN"/>
              </w:rPr>
            </w:pPr>
            <w:r>
              <w:rPr>
                <w:rFonts w:hint="default" w:ascii="Times New Roman" w:hAnsi="Times New Roman" w:cs="Times New Roman"/>
                <w:sz w:val="24"/>
              </w:rPr>
              <w:t>Blue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spacing w:line="240" w:lineRule="auto"/>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100" w:type="dxa"/>
            <w:vAlign w:val="top"/>
          </w:tcPr>
          <w:p>
            <w:pPr>
              <w:pStyle w:val="11"/>
              <w:spacing w:line="240" w:lineRule="auto"/>
              <w:ind w:left="143" w:right="132"/>
              <w:jc w:val="center"/>
              <w:rPr>
                <w:rFonts w:hint="eastAsia" w:ascii="Times New Roman" w:hAnsi="Times New Roman" w:cs="Times New Roman"/>
                <w:sz w:val="24"/>
                <w:lang w:eastAsia="zh-CN"/>
              </w:rPr>
            </w:pPr>
            <w:r>
              <w:rPr>
                <w:rFonts w:hint="default" w:ascii="Times New Roman" w:hAnsi="Times New Roman" w:cs="Times New Roman"/>
                <w:sz w:val="24"/>
              </w:rPr>
              <w:t>white</w:t>
            </w:r>
          </w:p>
        </w:tc>
        <w:tc>
          <w:tcPr>
            <w:tcW w:w="1550" w:type="dxa"/>
            <w:vAlign w:val="top"/>
          </w:tcPr>
          <w:p>
            <w:pPr>
              <w:pStyle w:val="11"/>
              <w:spacing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89" w:right="80"/>
              <w:jc w:val="center"/>
              <w:rPr>
                <w:rFonts w:ascii="Times New Roman" w:hAnsi="Times New Roman" w:cs="Times New Roman"/>
                <w:sz w:val="24"/>
              </w:rPr>
            </w:pPr>
            <w:r>
              <w:rPr>
                <w:rFonts w:hint="default" w:ascii="Times New Roman" w:hAnsi="Times New Roman" w:cs="Times New Roman"/>
                <w:sz w:val="24"/>
              </w:rPr>
              <w:t>White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100" w:type="dxa"/>
            <w:vAlign w:val="top"/>
          </w:tcPr>
          <w:p>
            <w:pPr>
              <w:pStyle w:val="11"/>
              <w:ind w:left="143" w:right="132"/>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White fine tuning</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81"/>
              <w:jc w:val="center"/>
              <w:rPr>
                <w:rFonts w:hint="eastAsia" w:ascii="Times New Roman" w:hAnsi="Times New Roman" w:cs="Times New Roman"/>
                <w:sz w:val="24"/>
                <w:lang w:eastAsia="zh-CN"/>
              </w:rPr>
            </w:pPr>
            <w:r>
              <w:rPr>
                <w:rFonts w:hint="default" w:ascii="Times New Roman" w:hAnsi="Times New Roman" w:cs="Times New Roman"/>
                <w:sz w:val="24"/>
              </w:rPr>
              <w:t>White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100" w:type="dxa"/>
            <w:vAlign w:val="top"/>
          </w:tcPr>
          <w:p>
            <w:pPr>
              <w:pStyle w:val="11"/>
              <w:ind w:left="143" w:right="126"/>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colour temperature</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8"/>
              <w:jc w:val="center"/>
              <w:rPr>
                <w:rFonts w:ascii="Times New Roman" w:hAnsi="Times New Roman" w:cs="Times New Roman"/>
                <w:sz w:val="24"/>
              </w:rPr>
            </w:pPr>
            <w:r>
              <w:rPr>
                <w:rFonts w:hint="default" w:ascii="Times New Roman" w:hAnsi="Times New Roman" w:cs="Times New Roman"/>
                <w:sz w:val="24"/>
              </w:rPr>
              <w:t>Linear control of color temperature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87" w:type="dxa"/>
            <w:vAlign w:val="top"/>
          </w:tcPr>
          <w:p>
            <w:pPr>
              <w:pStyle w:val="11"/>
              <w:spacing w:before="1" w:line="240" w:lineRule="auto"/>
              <w:ind w:right="30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   10</w:t>
            </w:r>
          </w:p>
        </w:tc>
        <w:tc>
          <w:tcPr>
            <w:tcW w:w="2100" w:type="dxa"/>
            <w:vAlign w:val="top"/>
          </w:tcPr>
          <w:p>
            <w:pPr>
              <w:pStyle w:val="11"/>
              <w:spacing w:before="1" w:line="240" w:lineRule="auto"/>
              <w:ind w:left="143" w:right="130"/>
              <w:jc w:val="center"/>
              <w:rPr>
                <w:rFonts w:ascii="Times New Roman" w:hAnsi="Times New Roman" w:cs="Times New Roman"/>
                <w:sz w:val="24"/>
              </w:rPr>
            </w:pPr>
            <w:r>
              <w:rPr>
                <w:rFonts w:hint="default" w:ascii="Times New Roman" w:hAnsi="Times New Roman" w:cs="Times New Roman"/>
                <w:sz w:val="24"/>
              </w:rPr>
              <w:t>Macro color</w:t>
            </w:r>
          </w:p>
        </w:tc>
        <w:tc>
          <w:tcPr>
            <w:tcW w:w="1550" w:type="dxa"/>
            <w:vAlign w:val="top"/>
          </w:tcPr>
          <w:p>
            <w:pPr>
              <w:pStyle w:val="11"/>
              <w:spacing w:before="1"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before="1" w:line="240" w:lineRule="auto"/>
              <w:ind w:left="89" w:right="77"/>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Merge w:val="restart"/>
            <w:vAlign w:val="top"/>
          </w:tcPr>
          <w:p>
            <w:pPr>
              <w:pStyle w:val="11"/>
              <w:spacing w:line="240" w:lineRule="auto"/>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11</w:t>
            </w:r>
          </w:p>
        </w:tc>
        <w:tc>
          <w:tcPr>
            <w:tcW w:w="2100"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line="240" w:lineRule="auto"/>
              <w:ind w:left="516"/>
              <w:jc w:val="center"/>
              <w:rPr>
                <w:rFonts w:hint="default" w:ascii="Times New Roman" w:hAnsi="Times New Roman" w:cs="Times New Roman"/>
                <w:sz w:val="24"/>
              </w:rPr>
            </w:pPr>
          </w:p>
          <w:p>
            <w:pPr>
              <w:pStyle w:val="11"/>
              <w:spacing w:line="240" w:lineRule="auto"/>
              <w:ind w:left="516"/>
              <w:jc w:val="center"/>
              <w:rPr>
                <w:rFonts w:hint="default" w:ascii="Times New Roman" w:hAnsi="Times New Roman" w:cs="Times New Roman"/>
                <w:sz w:val="24"/>
              </w:rPr>
            </w:pPr>
          </w:p>
          <w:p>
            <w:pPr>
              <w:pStyle w:val="11"/>
              <w:spacing w:line="240" w:lineRule="auto"/>
              <w:ind w:left="516"/>
              <w:jc w:val="center"/>
              <w:rPr>
                <w:rFonts w:hint="default" w:ascii="Times New Roman" w:hAnsi="Times New Roman" w:cs="Times New Roman"/>
                <w:sz w:val="24"/>
              </w:rPr>
            </w:pPr>
          </w:p>
          <w:p>
            <w:pPr>
              <w:pStyle w:val="11"/>
              <w:spacing w:line="240" w:lineRule="auto"/>
              <w:ind w:left="516"/>
              <w:jc w:val="center"/>
              <w:rPr>
                <w:rFonts w:hint="default" w:ascii="Times New Roman" w:hAnsi="Times New Roman" w:cs="Times New Roman"/>
                <w:sz w:val="24"/>
              </w:rPr>
            </w:pPr>
          </w:p>
          <w:p>
            <w:pPr>
              <w:pStyle w:val="11"/>
              <w:spacing w:line="240" w:lineRule="auto"/>
              <w:ind w:left="516"/>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stroboscopic</w:t>
            </w:r>
          </w:p>
        </w:tc>
        <w:tc>
          <w:tcPr>
            <w:tcW w:w="1550" w:type="dxa"/>
            <w:vAlign w:val="top"/>
          </w:tcPr>
          <w:p>
            <w:pPr>
              <w:pStyle w:val="11"/>
              <w:ind w:left="225" w:right="210"/>
              <w:jc w:val="center"/>
              <w:rPr>
                <w:rFonts w:ascii="Times New Roman" w:hAnsi="Times New Roman" w:cs="Times New Roman"/>
                <w:sz w:val="24"/>
              </w:rPr>
            </w:pPr>
            <w:r>
              <w:rPr>
                <w:rFonts w:hint="default" w:ascii="Times New Roman" w:hAnsi="Times New Roman" w:cs="Times New Roman"/>
                <w:sz w:val="24"/>
              </w:rPr>
              <w:t>0-3</w:t>
            </w:r>
          </w:p>
        </w:tc>
        <w:tc>
          <w:tcPr>
            <w:tcW w:w="6263" w:type="dxa"/>
            <w:vAlign w:val="top"/>
          </w:tcPr>
          <w:p>
            <w:pPr>
              <w:pStyle w:val="11"/>
              <w:ind w:left="89" w:right="77"/>
              <w:jc w:val="center"/>
              <w:rPr>
                <w:rFonts w:hint="eastAsia" w:ascii="Times New Roman" w:hAnsi="Times New Roman" w:cs="Times New Roman"/>
                <w:sz w:val="24"/>
                <w:lang w:eastAsia="zh-CN"/>
              </w:rPr>
            </w:pPr>
            <w:r>
              <w:rPr>
                <w:rFonts w:hint="default" w:ascii="Times New Roman" w:hAnsi="Times New Roman" w:cs="Times New Roman"/>
                <w:sz w:val="24"/>
              </w:rPr>
              <w:t>Lights go out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4-103</w:t>
            </w:r>
          </w:p>
        </w:tc>
        <w:tc>
          <w:tcPr>
            <w:tcW w:w="6263" w:type="dxa"/>
            <w:vAlign w:val="top"/>
          </w:tcPr>
          <w:p>
            <w:pPr>
              <w:pStyle w:val="11"/>
              <w:ind w:left="89" w:right="80"/>
              <w:jc w:val="center"/>
              <w:rPr>
                <w:rFonts w:ascii="Times New Roman" w:hAnsi="Times New Roman" w:cs="Times New Roman"/>
                <w:sz w:val="24"/>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104-107</w:t>
            </w:r>
          </w:p>
        </w:tc>
        <w:tc>
          <w:tcPr>
            <w:tcW w:w="6263" w:type="dxa"/>
            <w:vAlign w:val="top"/>
          </w:tcPr>
          <w:p>
            <w:pPr>
              <w:pStyle w:val="11"/>
              <w:ind w:left="89" w:right="80"/>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108-207</w:t>
            </w:r>
          </w:p>
        </w:tc>
        <w:tc>
          <w:tcPr>
            <w:tcW w:w="6263" w:type="dxa"/>
            <w:vAlign w:val="top"/>
          </w:tcPr>
          <w:p>
            <w:pPr>
              <w:pStyle w:val="11"/>
              <w:ind w:left="89" w:right="80"/>
              <w:jc w:val="center"/>
              <w:rPr>
                <w:rFonts w:ascii="Times New Roman" w:hAnsi="Times New Roman" w:cs="Times New Roman"/>
                <w:sz w:val="24"/>
                <w:lang w:eastAsia="zh-CN"/>
              </w:rPr>
            </w:pPr>
            <w:r>
              <w:rPr>
                <w:rFonts w:hint="default" w:ascii="Times New Roman" w:hAnsi="Times New Roman" w:cs="Times New Roman"/>
                <w:sz w:val="24"/>
                <w:lang w:eastAsia="zh-CN"/>
              </w:rPr>
              <w:t>Strongpoint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208-212</w:t>
            </w:r>
          </w:p>
        </w:tc>
        <w:tc>
          <w:tcPr>
            <w:tcW w:w="6263" w:type="dxa"/>
            <w:vAlign w:val="top"/>
          </w:tcPr>
          <w:p>
            <w:pPr>
              <w:pStyle w:val="11"/>
              <w:ind w:left="89" w:right="80"/>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213-225</w:t>
            </w:r>
          </w:p>
        </w:tc>
        <w:tc>
          <w:tcPr>
            <w:tcW w:w="6263" w:type="dxa"/>
            <w:vAlign w:val="top"/>
          </w:tcPr>
          <w:p>
            <w:pPr>
              <w:pStyle w:val="11"/>
              <w:ind w:left="89" w:right="80"/>
              <w:jc w:val="center"/>
              <w:rPr>
                <w:rFonts w:ascii="Times New Roman" w:hAnsi="Times New Roman" w:cs="Times New Roman"/>
                <w:sz w:val="24"/>
                <w:lang w:eastAsia="zh-CN"/>
              </w:rPr>
            </w:pPr>
            <w:r>
              <w:rPr>
                <w:rFonts w:hint="default" w:ascii="Times New Roman" w:hAnsi="Times New Roman" w:cs="Times New Roman"/>
                <w:sz w:val="24"/>
                <w:lang w:eastAsia="zh-CN"/>
              </w:rPr>
              <w:t>Low speed random strobe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226-238</w:t>
            </w:r>
          </w:p>
        </w:tc>
        <w:tc>
          <w:tcPr>
            <w:tcW w:w="6263" w:type="dxa"/>
            <w:vAlign w:val="top"/>
          </w:tcPr>
          <w:p>
            <w:pPr>
              <w:pStyle w:val="11"/>
              <w:ind w:left="89" w:right="80"/>
              <w:jc w:val="center"/>
              <w:rPr>
                <w:rFonts w:ascii="Times New Roman" w:hAnsi="Times New Roman" w:cs="Times New Roman"/>
                <w:sz w:val="24"/>
              </w:rPr>
            </w:pPr>
            <w:r>
              <w:rPr>
                <w:rFonts w:hint="default" w:ascii="Times New Roman" w:hAnsi="Times New Roman" w:cs="Times New Roman"/>
                <w:sz w:val="24"/>
                <w:lang w:eastAsia="zh-CN"/>
              </w:rPr>
              <w:t>Medium speed random strobe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ind w:left="225" w:right="209"/>
              <w:jc w:val="center"/>
              <w:rPr>
                <w:rFonts w:ascii="Times New Roman" w:hAnsi="Times New Roman" w:cs="Times New Roman"/>
                <w:sz w:val="24"/>
                <w:lang w:eastAsia="zh-CN"/>
              </w:rPr>
            </w:pPr>
            <w:r>
              <w:rPr>
                <w:rFonts w:hint="default" w:ascii="Times New Roman" w:hAnsi="Times New Roman" w:cs="Times New Roman"/>
                <w:sz w:val="24"/>
                <w:lang w:eastAsia="zh-CN"/>
              </w:rPr>
              <w:t>239-251</w:t>
            </w:r>
          </w:p>
        </w:tc>
        <w:tc>
          <w:tcPr>
            <w:tcW w:w="6263" w:type="dxa"/>
            <w:vAlign w:val="top"/>
          </w:tcPr>
          <w:p>
            <w:pPr>
              <w:pStyle w:val="11"/>
              <w:ind w:left="89" w:right="80"/>
              <w:jc w:val="center"/>
              <w:rPr>
                <w:rFonts w:hint="default" w:ascii="Times New Roman" w:hAnsi="Times New Roman" w:cs="Times New Roman"/>
                <w:sz w:val="24"/>
                <w:lang w:val="en-US"/>
              </w:rPr>
            </w:pPr>
            <w:r>
              <w:rPr>
                <w:rFonts w:hint="default" w:ascii="Times New Roman" w:hAnsi="Times New Roman" w:cs="Times New Roman"/>
                <w:sz w:val="24"/>
                <w:lang w:eastAsia="zh-CN"/>
              </w:rPr>
              <w:t>High speed random strobe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spacing w:line="240" w:lineRule="auto"/>
              <w:ind w:left="225" w:right="208"/>
              <w:jc w:val="center"/>
              <w:rPr>
                <w:rFonts w:ascii="Times New Roman" w:hAnsi="Times New Roman" w:cs="Times New Roman"/>
                <w:sz w:val="24"/>
              </w:rPr>
            </w:pPr>
            <w:r>
              <w:rPr>
                <w:rFonts w:hint="default" w:ascii="Times New Roman" w:hAnsi="Times New Roman" w:cs="Times New Roman"/>
                <w:sz w:val="24"/>
              </w:rPr>
              <w:t>252-255</w:t>
            </w:r>
          </w:p>
        </w:tc>
        <w:tc>
          <w:tcPr>
            <w:tcW w:w="6263" w:type="dxa"/>
            <w:vAlign w:val="top"/>
          </w:tcPr>
          <w:p>
            <w:pPr>
              <w:pStyle w:val="11"/>
              <w:spacing w:line="240" w:lineRule="auto"/>
              <w:ind w:left="89" w:right="77"/>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12</w:t>
            </w:r>
          </w:p>
        </w:tc>
        <w:tc>
          <w:tcPr>
            <w:tcW w:w="2100" w:type="dxa"/>
            <w:vAlign w:val="top"/>
          </w:tcPr>
          <w:p>
            <w:pPr>
              <w:pStyle w:val="11"/>
              <w:ind w:left="143" w:right="130"/>
              <w:jc w:val="center"/>
              <w:rPr>
                <w:rFonts w:ascii="Times New Roman" w:hAnsi="Times New Roman" w:cs="Times New Roman"/>
                <w:sz w:val="24"/>
              </w:rPr>
            </w:pPr>
            <w:r>
              <w:rPr>
                <w:rFonts w:hint="default" w:ascii="Times New Roman" w:hAnsi="Times New Roman" w:cs="Times New Roman"/>
                <w:sz w:val="24"/>
              </w:rPr>
              <w:t>light modulator</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80"/>
              <w:jc w:val="center"/>
              <w:rPr>
                <w:rFonts w:ascii="Times New Roman" w:hAnsi="Times New Roman" w:cs="Times New Roman"/>
                <w:sz w:val="24"/>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13</w:t>
            </w:r>
          </w:p>
        </w:tc>
        <w:tc>
          <w:tcPr>
            <w:tcW w:w="2100" w:type="dxa"/>
            <w:vAlign w:val="top"/>
          </w:tcPr>
          <w:p>
            <w:pPr>
              <w:pStyle w:val="11"/>
              <w:ind w:left="143" w:right="132"/>
              <w:jc w:val="center"/>
              <w:rPr>
                <w:rFonts w:hint="default" w:ascii="Times New Roman" w:hAnsi="Times New Roman" w:cs="Times New Roman"/>
                <w:sz w:val="24"/>
                <w:lang w:val="en-US" w:eastAsia="zh-CN"/>
              </w:rPr>
            </w:pPr>
            <w:r>
              <w:rPr>
                <w:rFonts w:hint="default" w:ascii="Times New Roman" w:hAnsi="Times New Roman" w:cs="Times New Roman"/>
                <w:sz w:val="24"/>
              </w:rPr>
              <w:t>Fine adjustment of dimmer</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80"/>
              <w:jc w:val="center"/>
              <w:rPr>
                <w:rFonts w:hint="eastAsia" w:ascii="Times New Roman" w:hAnsi="Times New Roman" w:cs="Times New Roman"/>
                <w:sz w:val="24"/>
                <w:lang w:eastAsia="zh-CN"/>
              </w:rPr>
            </w:pPr>
            <w:r>
              <w:rPr>
                <w:rFonts w:hint="default" w:ascii="Times New Roman" w:hAnsi="Times New Roman" w:cs="Times New Roman"/>
                <w:sz w:val="24"/>
              </w:rPr>
              <w:t>Fine adjustment of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spacing w:line="240" w:lineRule="auto"/>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14</w:t>
            </w:r>
          </w:p>
        </w:tc>
        <w:tc>
          <w:tcPr>
            <w:tcW w:w="2100" w:type="dxa"/>
            <w:vAlign w:val="top"/>
          </w:tcPr>
          <w:p>
            <w:pPr>
              <w:pStyle w:val="11"/>
              <w:spacing w:line="240" w:lineRule="auto"/>
              <w:ind w:left="143" w:right="132"/>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X axis control</w:t>
            </w:r>
          </w:p>
        </w:tc>
        <w:tc>
          <w:tcPr>
            <w:tcW w:w="1550" w:type="dxa"/>
            <w:vAlign w:val="top"/>
          </w:tcPr>
          <w:p>
            <w:pPr>
              <w:pStyle w:val="11"/>
              <w:spacing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89" w:right="82"/>
              <w:jc w:val="center"/>
              <w:rPr>
                <w:rFonts w:ascii="Times New Roman" w:hAnsi="Times New Roman" w:cs="Times New Roman"/>
                <w:sz w:val="24"/>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15</w:t>
            </w:r>
          </w:p>
        </w:tc>
        <w:tc>
          <w:tcPr>
            <w:tcW w:w="2100" w:type="dxa"/>
            <w:vAlign w:val="top"/>
          </w:tcPr>
          <w:p>
            <w:pPr>
              <w:pStyle w:val="11"/>
              <w:ind w:left="143" w:right="132"/>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X-axis fine tuning</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80"/>
              <w:jc w:val="center"/>
              <w:rPr>
                <w:rFonts w:hint="eastAsia" w:ascii="Times New Roman" w:hAnsi="Times New Roman" w:cs="Times New Roman"/>
                <w:sz w:val="24"/>
                <w:lang w:val="en-US" w:eastAsia="zh-CN"/>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16</w:t>
            </w:r>
          </w:p>
        </w:tc>
        <w:tc>
          <w:tcPr>
            <w:tcW w:w="2100" w:type="dxa"/>
            <w:vAlign w:val="top"/>
          </w:tcPr>
          <w:p>
            <w:pPr>
              <w:pStyle w:val="11"/>
              <w:ind w:left="143" w:right="129"/>
              <w:jc w:val="center"/>
              <w:rPr>
                <w:rFonts w:ascii="Times New Roman" w:hAnsi="Times New Roman" w:cs="Times New Roman"/>
                <w:sz w:val="24"/>
              </w:rPr>
            </w:pPr>
            <w:r>
              <w:rPr>
                <w:rFonts w:hint="eastAsia" w:ascii="Times New Roman" w:hAnsi="Times New Roman" w:cs="Times New Roman"/>
                <w:sz w:val="24"/>
                <w:lang w:val="en-US" w:eastAsia="zh-CN"/>
              </w:rPr>
              <w:t>Y axis control</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ind w:left="89" w:right="78"/>
              <w:jc w:val="center"/>
              <w:rPr>
                <w:rFonts w:ascii="Times New Roman" w:hAnsi="Times New Roman" w:cs="Times New Roman"/>
                <w:sz w:val="24"/>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spacing w:line="240" w:lineRule="auto"/>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17</w:t>
            </w:r>
          </w:p>
        </w:tc>
        <w:tc>
          <w:tcPr>
            <w:tcW w:w="2100" w:type="dxa"/>
            <w:vAlign w:val="top"/>
          </w:tcPr>
          <w:p>
            <w:pPr>
              <w:pStyle w:val="11"/>
              <w:spacing w:line="240" w:lineRule="auto"/>
              <w:ind w:left="143" w:right="132"/>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Y axis fine tuning</w:t>
            </w:r>
          </w:p>
        </w:tc>
        <w:tc>
          <w:tcPr>
            <w:tcW w:w="1550" w:type="dxa"/>
            <w:vAlign w:val="top"/>
          </w:tcPr>
          <w:p>
            <w:pPr>
              <w:pStyle w:val="11"/>
              <w:spacing w:line="240" w:lineRule="auto"/>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89" w:right="80"/>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18</w:t>
            </w:r>
          </w:p>
        </w:tc>
        <w:tc>
          <w:tcPr>
            <w:tcW w:w="2100" w:type="dxa"/>
            <w:vAlign w:val="top"/>
          </w:tcPr>
          <w:p>
            <w:pPr>
              <w:pStyle w:val="11"/>
              <w:ind w:left="143" w:right="132"/>
              <w:jc w:val="center"/>
              <w:rPr>
                <w:rFonts w:ascii="Times New Roman" w:hAnsi="Times New Roman" w:cs="Times New Roman"/>
                <w:sz w:val="24"/>
                <w:lang w:eastAsia="zh-CN"/>
              </w:rPr>
            </w:pPr>
            <w:r>
              <w:rPr>
                <w:rFonts w:hint="eastAsia" w:ascii="Times New Roman" w:hAnsi="Times New Roman" w:cs="Times New Roman"/>
                <w:sz w:val="24"/>
                <w:lang w:val="en-US" w:eastAsia="zh-CN"/>
              </w:rPr>
              <w:t>function</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0"/>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Empty (no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restart"/>
            <w:vAlign w:val="top"/>
          </w:tcPr>
          <w:p>
            <w:pPr>
              <w:pStyle w:val="11"/>
              <w:spacing w:before="94" w:line="240" w:lineRule="auto"/>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19</w:t>
            </w:r>
          </w:p>
        </w:tc>
        <w:tc>
          <w:tcPr>
            <w:tcW w:w="2100" w:type="dxa"/>
            <w:vMerge w:val="restart"/>
            <w:vAlign w:val="top"/>
          </w:tcPr>
          <w:p>
            <w:pPr>
              <w:pStyle w:val="11"/>
              <w:spacing w:before="94" w:line="240" w:lineRule="auto"/>
              <w:ind w:left="537"/>
              <w:jc w:val="center"/>
              <w:rPr>
                <w:rFonts w:ascii="Times New Roman" w:hAnsi="Times New Roman" w:cs="Times New Roman"/>
                <w:sz w:val="24"/>
              </w:rPr>
            </w:pPr>
            <w:r>
              <w:rPr>
                <w:rFonts w:hint="default" w:ascii="Times New Roman" w:hAnsi="Times New Roman" w:cs="Times New Roman"/>
                <w:sz w:val="24"/>
              </w:rPr>
              <w:t>reset</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0-250</w:t>
            </w:r>
          </w:p>
        </w:tc>
        <w:tc>
          <w:tcPr>
            <w:tcW w:w="6263" w:type="dxa"/>
            <w:vAlign w:val="top"/>
          </w:tcPr>
          <w:p>
            <w:pPr>
              <w:pStyle w:val="11"/>
              <w:ind w:left="89" w:right="77"/>
              <w:jc w:val="center"/>
              <w:rPr>
                <w:rFonts w:ascii="Times New Roman" w:hAnsi="Times New Roman" w:cs="Times New Roman"/>
                <w:sz w:val="24"/>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spacing w:line="240" w:lineRule="auto"/>
              <w:ind w:left="225" w:right="208"/>
              <w:jc w:val="center"/>
              <w:rPr>
                <w:rFonts w:ascii="Times New Roman" w:hAnsi="Times New Roman" w:cs="Times New Roman"/>
                <w:sz w:val="24"/>
              </w:rPr>
            </w:pPr>
            <w:r>
              <w:rPr>
                <w:rFonts w:hint="default" w:ascii="Times New Roman" w:hAnsi="Times New Roman" w:cs="Times New Roman"/>
                <w:sz w:val="24"/>
              </w:rPr>
              <w:t>251-255</w:t>
            </w:r>
          </w:p>
        </w:tc>
        <w:tc>
          <w:tcPr>
            <w:tcW w:w="6263" w:type="dxa"/>
            <w:vAlign w:val="top"/>
          </w:tcPr>
          <w:p>
            <w:pPr>
              <w:pStyle w:val="11"/>
              <w:spacing w:line="240" w:lineRule="auto"/>
              <w:ind w:left="89" w:right="80"/>
              <w:jc w:val="center"/>
              <w:rPr>
                <w:rFonts w:ascii="Times New Roman" w:hAnsi="Times New Roman" w:cs="Times New Roman"/>
                <w:sz w:val="24"/>
              </w:rPr>
            </w:pPr>
            <w:r>
              <w:rPr>
                <w:rFonts w:hint="default" w:ascii="Times New Roman" w:hAnsi="Times New Roman" w:cs="Times New Roman"/>
                <w:sz w:val="24"/>
              </w:rPr>
              <w:t>Wait 5 seconds for automatic reset.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Align w:val="top"/>
          </w:tcPr>
          <w:p>
            <w:pPr>
              <w:pStyle w:val="11"/>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2</w:t>
            </w:r>
            <w:r>
              <w:rPr>
                <w:rFonts w:hint="default" w:ascii="Times New Roman" w:hAnsi="Times New Roman" w:cs="Times New Roman"/>
                <w:sz w:val="24"/>
              </w:rPr>
              <w:t>0</w:t>
            </w:r>
          </w:p>
        </w:tc>
        <w:tc>
          <w:tcPr>
            <w:tcW w:w="2100" w:type="dxa"/>
            <w:vAlign w:val="top"/>
          </w:tcPr>
          <w:p>
            <w:pPr>
              <w:pStyle w:val="11"/>
              <w:ind w:left="143" w:right="132"/>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focus</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0-255</w:t>
            </w:r>
          </w:p>
        </w:tc>
        <w:tc>
          <w:tcPr>
            <w:tcW w:w="6263" w:type="dxa"/>
            <w:vAlign w:val="top"/>
          </w:tcPr>
          <w:p>
            <w:pPr>
              <w:pStyle w:val="11"/>
              <w:spacing w:line="240" w:lineRule="auto"/>
              <w:ind w:left="0"/>
              <w:jc w:val="center"/>
              <w:rPr>
                <w:rFonts w:ascii="Times New Roman" w:hAnsi="Times New Roman" w:cs="Times New Roman"/>
                <w:sz w:val="24"/>
              </w:rPr>
            </w:pPr>
            <w:r>
              <w:rPr>
                <w:rFonts w:hint="eastAsia" w:ascii="Times New Roman" w:hAnsi="Times New Roman" w:cs="Times New Roman"/>
                <w:sz w:val="24"/>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7"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right="300"/>
              <w:jc w:val="center"/>
              <w:rPr>
                <w:rFonts w:ascii="Times New Roman" w:hAnsi="Times New Roman" w:cs="Times New Roman"/>
                <w:sz w:val="24"/>
              </w:rPr>
            </w:pPr>
            <w:r>
              <w:rPr>
                <w:rFonts w:hint="eastAsia" w:ascii="Times New Roman" w:hAnsi="Times New Roman" w:eastAsia="宋体" w:cs="Times New Roman"/>
                <w:sz w:val="24"/>
                <w:lang w:val="en-US" w:eastAsia="zh-CN"/>
              </w:rPr>
              <w:t xml:space="preserve">  </w:t>
            </w:r>
            <w:r>
              <w:rPr>
                <w:rFonts w:hint="default" w:ascii="Times New Roman" w:hAnsi="Times New Roman" w:cs="Times New Roman"/>
                <w:sz w:val="24"/>
              </w:rPr>
              <w:t>21</w:t>
            </w:r>
          </w:p>
        </w:tc>
        <w:tc>
          <w:tcPr>
            <w:tcW w:w="2100" w:type="dxa"/>
            <w:vMerge w:val="restart"/>
            <w:vAlign w:val="top"/>
          </w:tcPr>
          <w:p>
            <w:pPr>
              <w:pStyle w:val="11"/>
              <w:spacing w:before="125" w:line="242" w:lineRule="auto"/>
              <w:ind w:left="0" w:leftChars="0" w:right="372" w:firstLine="0" w:firstLineChars="0"/>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rotate</w:t>
            </w:r>
          </w:p>
        </w:tc>
        <w:tc>
          <w:tcPr>
            <w:tcW w:w="1550" w:type="dxa"/>
            <w:vAlign w:val="top"/>
          </w:tcPr>
          <w:p>
            <w:pPr>
              <w:pStyle w:val="11"/>
              <w:ind w:left="225" w:right="209"/>
              <w:jc w:val="center"/>
              <w:rPr>
                <w:rFonts w:ascii="Times New Roman" w:hAnsi="Times New Roman" w:cs="Times New Roman"/>
                <w:sz w:val="24"/>
              </w:rPr>
            </w:pPr>
            <w:r>
              <w:rPr>
                <w:rFonts w:hint="default" w:ascii="Times New Roman" w:hAnsi="Times New Roman" w:cs="Times New Roman"/>
                <w:sz w:val="24"/>
              </w:rPr>
              <w:t>0-127</w:t>
            </w:r>
          </w:p>
        </w:tc>
        <w:tc>
          <w:tcPr>
            <w:tcW w:w="6263" w:type="dxa"/>
            <w:vAlign w:val="top"/>
          </w:tcPr>
          <w:p>
            <w:pPr>
              <w:pStyle w:val="11"/>
              <w:ind w:left="89" w:right="81"/>
              <w:jc w:val="center"/>
              <w:rPr>
                <w:rFonts w:ascii="Times New Roman" w:hAnsi="Times New Roman" w:cs="Times New Roman"/>
                <w:sz w:val="24"/>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00" w:type="dxa"/>
            <w:vMerge w:val="continue"/>
            <w:tcBorders>
              <w:top w:val="nil"/>
            </w:tcBorders>
            <w:vAlign w:val="top"/>
          </w:tcPr>
          <w:p>
            <w:pPr>
              <w:jc w:val="center"/>
              <w:rPr>
                <w:rFonts w:ascii="Times New Roman" w:hAnsi="Times New Roman" w:cs="Times New Roman"/>
                <w:sz w:val="2"/>
                <w:szCs w:val="2"/>
              </w:rPr>
            </w:pPr>
          </w:p>
        </w:tc>
        <w:tc>
          <w:tcPr>
            <w:tcW w:w="1550" w:type="dxa"/>
            <w:vAlign w:val="top"/>
          </w:tcPr>
          <w:p>
            <w:pPr>
              <w:pStyle w:val="11"/>
              <w:spacing w:line="240" w:lineRule="auto"/>
              <w:ind w:left="225" w:right="208"/>
              <w:jc w:val="center"/>
              <w:rPr>
                <w:rFonts w:ascii="Times New Roman" w:hAnsi="Times New Roman" w:cs="Times New Roman"/>
                <w:sz w:val="24"/>
              </w:rPr>
            </w:pPr>
            <w:r>
              <w:rPr>
                <w:rFonts w:hint="default" w:ascii="Times New Roman" w:hAnsi="Times New Roman" w:cs="Times New Roman"/>
                <w:sz w:val="24"/>
              </w:rPr>
              <w:t>128-191</w:t>
            </w:r>
          </w:p>
        </w:tc>
        <w:tc>
          <w:tcPr>
            <w:tcW w:w="6263" w:type="dxa"/>
            <w:vAlign w:val="top"/>
          </w:tcPr>
          <w:p>
            <w:pPr>
              <w:pStyle w:val="11"/>
              <w:spacing w:line="240" w:lineRule="auto"/>
              <w:ind w:left="89" w:right="82"/>
              <w:jc w:val="center"/>
              <w:rPr>
                <w:rFonts w:hint="default" w:ascii="Times New Roman" w:hAnsi="Times New Roman" w:eastAsia="宋体" w:cs="Times New Roman"/>
                <w:sz w:val="24"/>
                <w:lang w:val="en-US" w:eastAsia="zh-CN"/>
              </w:rPr>
            </w:pPr>
            <w:r>
              <w:rPr>
                <w:rFonts w:hint="default" w:ascii="Times New Roman" w:hAnsi="Times New Roman" w:cs="Times New Roman"/>
                <w:sz w:val="24"/>
              </w:rPr>
              <w:t xml:space="preserve">Rotate clockwise from </w:t>
            </w:r>
            <w:r>
              <w:rPr>
                <w:rFonts w:hint="eastAsia" w:ascii="Times New Roman" w:hAnsi="Times New Roman" w:eastAsia="宋体" w:cs="Times New Roman"/>
                <w:sz w:val="24"/>
                <w:lang w:val="en-US" w:eastAsia="zh-CN"/>
              </w:rPr>
              <w:t>fast</w:t>
            </w:r>
            <w:r>
              <w:rPr>
                <w:rFonts w:hint="default" w:ascii="Times New Roman" w:hAnsi="Times New Roman" w:cs="Times New Roman"/>
                <w:sz w:val="24"/>
              </w:rPr>
              <w:t xml:space="preserve"> to </w:t>
            </w:r>
            <w:r>
              <w:rPr>
                <w:rFonts w:hint="eastAsia" w:ascii="Times New Roman" w:hAnsi="Times New Roman" w:eastAsia="宋体" w:cs="Times New Roman"/>
                <w:sz w:val="24"/>
                <w:lang w:val="en-US" w:eastAsia="zh-CN"/>
              </w:rPr>
              <w:t>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7" w:type="dxa"/>
            <w:vMerge w:val="continue"/>
            <w:tcBorders>
              <w:top w:val="nil"/>
              <w:bottom w:val="single" w:color="auto" w:sz="4" w:space="0"/>
            </w:tcBorders>
            <w:vAlign w:val="top"/>
          </w:tcPr>
          <w:p>
            <w:pPr>
              <w:jc w:val="center"/>
              <w:rPr>
                <w:rFonts w:ascii="Times New Roman" w:hAnsi="Times New Roman" w:cs="Times New Roman"/>
                <w:sz w:val="2"/>
                <w:szCs w:val="2"/>
              </w:rPr>
            </w:pPr>
          </w:p>
        </w:tc>
        <w:tc>
          <w:tcPr>
            <w:tcW w:w="2100" w:type="dxa"/>
            <w:vMerge w:val="continue"/>
            <w:tcBorders>
              <w:top w:val="nil"/>
              <w:bottom w:val="single" w:color="auto" w:sz="4" w:space="0"/>
            </w:tcBorders>
            <w:vAlign w:val="top"/>
          </w:tcPr>
          <w:p>
            <w:pPr>
              <w:jc w:val="center"/>
              <w:rPr>
                <w:rFonts w:ascii="Times New Roman" w:hAnsi="Times New Roman" w:cs="Times New Roman"/>
                <w:sz w:val="2"/>
                <w:szCs w:val="2"/>
              </w:rPr>
            </w:pPr>
          </w:p>
        </w:tc>
        <w:tc>
          <w:tcPr>
            <w:tcW w:w="1550" w:type="dxa"/>
            <w:vAlign w:val="top"/>
          </w:tcPr>
          <w:p>
            <w:pPr>
              <w:pStyle w:val="11"/>
              <w:ind w:left="225" w:right="208"/>
              <w:jc w:val="center"/>
              <w:rPr>
                <w:rFonts w:ascii="Times New Roman" w:hAnsi="Times New Roman" w:cs="Times New Roman"/>
                <w:sz w:val="24"/>
              </w:rPr>
            </w:pPr>
            <w:r>
              <w:rPr>
                <w:rFonts w:hint="default" w:ascii="Times New Roman" w:hAnsi="Times New Roman" w:cs="Times New Roman"/>
                <w:sz w:val="24"/>
              </w:rPr>
              <w:t>192-255</w:t>
            </w:r>
          </w:p>
        </w:tc>
        <w:tc>
          <w:tcPr>
            <w:tcW w:w="6263" w:type="dxa"/>
            <w:vAlign w:val="top"/>
          </w:tcPr>
          <w:p>
            <w:pPr>
              <w:pStyle w:val="11"/>
              <w:ind w:left="89" w:right="84"/>
              <w:jc w:val="center"/>
              <w:rPr>
                <w:rFonts w:ascii="Times New Roman" w:hAnsi="Times New Roman" w:cs="Times New Roman"/>
                <w:sz w:val="24"/>
              </w:rPr>
            </w:pPr>
            <w:r>
              <w:rPr>
                <w:rFonts w:hint="default" w:ascii="Times New Roman" w:hAnsi="Times New Roman" w:cs="Times New Roman"/>
                <w:sz w:val="24"/>
              </w:rPr>
              <w:t>Rotate counterclockwise from slow to fast</w:t>
            </w:r>
          </w:p>
        </w:tc>
      </w:tr>
    </w:tbl>
    <w:p>
      <w:pPr>
        <w:pStyle w:val="5"/>
        <w:jc w:val="center"/>
        <w:rPr>
          <w:rFonts w:ascii="Times New Roman" w:hAnsi="Times New Roman" w:cs="Times New Roman"/>
          <w:b/>
          <w:i/>
          <w:sz w:val="30"/>
          <w:lang w:eastAsia="zh-CN"/>
        </w:rPr>
      </w:pPr>
      <w:r>
        <w:rPr>
          <w:rFonts w:hint="default" w:ascii="Times New Roman" w:hAnsi="Times New Roman" w:cs="Times New Roman"/>
          <w:b/>
          <w:i/>
          <w:sz w:val="30"/>
          <w:lang w:eastAsia="zh-CN"/>
        </w:rPr>
        <w:t>23 channel</w:t>
      </w:r>
    </w:p>
    <w:p>
      <w:pPr>
        <w:pStyle w:val="5"/>
        <w:jc w:val="center"/>
        <w:rPr>
          <w:rFonts w:ascii="Times New Roman" w:hAnsi="Times New Roman" w:cs="Times New Roman"/>
          <w:b/>
          <w:i/>
          <w:sz w:val="30"/>
        </w:rPr>
      </w:pPr>
    </w:p>
    <w:tbl>
      <w:tblPr>
        <w:tblStyle w:val="7"/>
        <w:tblW w:w="10652" w:type="dxa"/>
        <w:tblInd w:w="2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4"/>
        <w:gridCol w:w="2041"/>
        <w:gridCol w:w="1537"/>
        <w:gridCol w:w="62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824" w:type="dxa"/>
            <w:vAlign w:val="top"/>
          </w:tcPr>
          <w:p>
            <w:pPr>
              <w:pStyle w:val="11"/>
              <w:ind w:left="214" w:right="213"/>
              <w:jc w:val="center"/>
              <w:rPr>
                <w:rFonts w:ascii="Times New Roman" w:hAnsi="Times New Roman" w:cs="Times New Roman"/>
                <w:b/>
                <w:bCs/>
                <w:sz w:val="24"/>
              </w:rPr>
            </w:pPr>
            <w:r>
              <w:rPr>
                <w:rFonts w:hint="default" w:ascii="Times New Roman" w:hAnsi="Times New Roman" w:cs="Times New Roman"/>
                <w:b/>
                <w:bCs/>
                <w:sz w:val="24"/>
              </w:rPr>
              <w:t>ch</w:t>
            </w:r>
          </w:p>
        </w:tc>
        <w:tc>
          <w:tcPr>
            <w:tcW w:w="2041" w:type="dxa"/>
            <w:vAlign w:val="top"/>
          </w:tcPr>
          <w:p>
            <w:pPr>
              <w:pStyle w:val="11"/>
              <w:ind w:left="125" w:right="121"/>
              <w:jc w:val="center"/>
              <w:rPr>
                <w:rFonts w:ascii="Times New Roman" w:hAnsi="Times New Roman" w:cs="Times New Roman"/>
                <w:b/>
                <w:bCs/>
                <w:sz w:val="24"/>
              </w:rPr>
            </w:pPr>
            <w:r>
              <w:rPr>
                <w:rFonts w:hint="default" w:ascii="Times New Roman" w:hAnsi="Times New Roman" w:cs="Times New Roman"/>
                <w:b/>
                <w:bCs/>
                <w:sz w:val="24"/>
              </w:rPr>
              <w:t>function</w:t>
            </w:r>
          </w:p>
        </w:tc>
        <w:tc>
          <w:tcPr>
            <w:tcW w:w="1537" w:type="dxa"/>
            <w:vAlign w:val="top"/>
          </w:tcPr>
          <w:p>
            <w:pPr>
              <w:pStyle w:val="11"/>
              <w:spacing w:line="271" w:lineRule="exact"/>
              <w:ind w:left="243" w:right="242"/>
              <w:jc w:val="center"/>
              <w:rPr>
                <w:rFonts w:ascii="Times New Roman" w:hAnsi="Times New Roman" w:cs="Times New Roman"/>
                <w:b/>
                <w:bCs/>
                <w:sz w:val="24"/>
              </w:rPr>
            </w:pPr>
            <w:r>
              <w:rPr>
                <w:rFonts w:hint="default" w:ascii="Times New Roman" w:hAnsi="Times New Roman" w:cs="Times New Roman"/>
                <w:b/>
                <w:bCs/>
                <w:sz w:val="24"/>
              </w:rPr>
              <w:t>DMX value</w:t>
            </w:r>
          </w:p>
        </w:tc>
        <w:tc>
          <w:tcPr>
            <w:tcW w:w="6250" w:type="dxa"/>
            <w:vAlign w:val="top"/>
          </w:tcPr>
          <w:p>
            <w:pPr>
              <w:pStyle w:val="11"/>
              <w:ind w:left="85" w:right="80"/>
              <w:jc w:val="center"/>
              <w:rPr>
                <w:rFonts w:ascii="Times New Roman" w:hAnsi="Times New Roman" w:cs="Times New Roman"/>
                <w:b/>
                <w:bCs/>
                <w:sz w:val="24"/>
              </w:rPr>
            </w:pPr>
            <w:r>
              <w:rPr>
                <w:rFonts w:hint="default" w:ascii="Times New Roman" w:hAnsi="Times New Roman" w:cs="Times New Roman"/>
                <w:b/>
                <w:bCs/>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041" w:type="dxa"/>
            <w:vAlign w:val="top"/>
          </w:tcPr>
          <w:p>
            <w:pPr>
              <w:pStyle w:val="11"/>
              <w:ind w:left="125" w:right="121"/>
              <w:jc w:val="center"/>
              <w:rPr>
                <w:rFonts w:ascii="Times New Roman" w:hAnsi="Times New Roman" w:cs="Times New Roman"/>
                <w:sz w:val="24"/>
              </w:rPr>
            </w:pPr>
            <w:r>
              <w:rPr>
                <w:rFonts w:hint="eastAsia" w:ascii="Times New Roman" w:hAnsi="Times New Roman" w:cs="Times New Roman"/>
                <w:sz w:val="24"/>
                <w:lang w:val="en-US" w:eastAsia="zh-CN"/>
              </w:rPr>
              <w:t>X axis control</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0"/>
              <w:jc w:val="center"/>
              <w:rPr>
                <w:rFonts w:ascii="Times New Roman" w:hAnsi="Times New Roman" w:cs="Times New Roman"/>
                <w:sz w:val="24"/>
              </w:rPr>
            </w:pPr>
            <w:r>
              <w:rPr>
                <w:rFonts w:hint="default" w:ascii="Times New Roman" w:hAnsi="Times New Roman" w:cs="Times New Roman"/>
                <w:sz w:val="24"/>
              </w:rPr>
              <w:t>2</w:t>
            </w:r>
          </w:p>
        </w:tc>
        <w:tc>
          <w:tcPr>
            <w:tcW w:w="2041" w:type="dxa"/>
            <w:vAlign w:val="top"/>
          </w:tcPr>
          <w:p>
            <w:pPr>
              <w:pStyle w:val="11"/>
              <w:ind w:left="125" w:right="119"/>
              <w:jc w:val="center"/>
              <w:rPr>
                <w:rFonts w:hint="default" w:ascii="Times New Roman" w:hAnsi="Times New Roman" w:cs="Times New Roman"/>
                <w:sz w:val="24"/>
                <w:lang w:val="en-US"/>
              </w:rPr>
            </w:pPr>
            <w:r>
              <w:rPr>
                <w:rFonts w:hint="eastAsia" w:ascii="Times New Roman" w:hAnsi="Times New Roman" w:cs="Times New Roman"/>
                <w:sz w:val="24"/>
                <w:lang w:val="en-US" w:eastAsia="zh-CN"/>
              </w:rPr>
              <w:t>X-axis fine tuning</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041" w:type="dxa"/>
            <w:vAlign w:val="top"/>
          </w:tcPr>
          <w:p>
            <w:pPr>
              <w:pStyle w:val="11"/>
              <w:ind w:left="125" w:leftChars="0" w:right="121"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041" w:type="dxa"/>
            <w:vAlign w:val="top"/>
          </w:tcPr>
          <w:p>
            <w:pPr>
              <w:pStyle w:val="11"/>
              <w:ind w:left="125" w:leftChars="0" w:right="119" w:rightChars="0"/>
              <w:jc w:val="center"/>
              <w:rPr>
                <w:rFonts w:hint="default"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fine tuning</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041" w:type="dxa"/>
            <w:vAlign w:val="top"/>
          </w:tcPr>
          <w:p>
            <w:pPr>
              <w:pStyle w:val="11"/>
              <w:ind w:left="125" w:right="120"/>
              <w:jc w:val="center"/>
              <w:rPr>
                <w:rFonts w:ascii="Times New Roman" w:hAnsi="Times New Roman" w:cs="Times New Roman"/>
                <w:sz w:val="24"/>
              </w:rPr>
            </w:pPr>
            <w:r>
              <w:rPr>
                <w:rFonts w:hint="eastAsia" w:ascii="Times New Roman" w:hAnsi="Times New Roman" w:cs="Times New Roman"/>
                <w:sz w:val="24"/>
                <w:lang w:val="en-US" w:eastAsia="zh-CN"/>
              </w:rPr>
              <w:t>XY axis velocity</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3"/>
              <w:jc w:val="center"/>
              <w:rPr>
                <w:rFonts w:hint="default" w:ascii="Times New Roman" w:hAnsi="Times New Roman" w:cs="Times New Roman"/>
                <w:sz w:val="24"/>
                <w:lang w:val="en-US" w:eastAsia="zh-CN"/>
              </w:rPr>
            </w:pPr>
            <w:r>
              <w:rPr>
                <w:rFonts w:hint="default" w:ascii="Times New Roman" w:hAnsi="Times New Roman" w:cs="Times New Roman"/>
                <w:sz w:val="24"/>
              </w:rPr>
              <w:t>Speed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041" w:type="dxa"/>
            <w:vAlign w:val="top"/>
          </w:tcPr>
          <w:p>
            <w:pPr>
              <w:pStyle w:val="11"/>
              <w:ind w:left="124" w:right="121"/>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focus</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79"/>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041" w:type="dxa"/>
            <w:vMerge w:val="restart"/>
            <w:vAlign w:val="top"/>
          </w:tcPr>
          <w:p>
            <w:pPr>
              <w:pStyle w:val="11"/>
              <w:spacing w:line="240" w:lineRule="auto"/>
              <w:ind w:left="0" w:leftChars="0" w:firstLine="0" w:firstLineChars="0"/>
              <w:jc w:val="center"/>
              <w:rPr>
                <w:rFonts w:hint="eastAsia" w:ascii="Times New Roman" w:hAnsi="Times New Roman" w:cs="Times New Roman"/>
                <w:sz w:val="24"/>
                <w:lang w:val="en-US" w:eastAsia="zh-CN"/>
              </w:rPr>
            </w:pPr>
          </w:p>
          <w:p>
            <w:pPr>
              <w:pStyle w:val="11"/>
              <w:spacing w:line="240" w:lineRule="auto"/>
              <w:ind w:left="0" w:leftChars="0" w:firstLine="0" w:firstLineChars="0"/>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rotate</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0-127</w:t>
            </w:r>
          </w:p>
        </w:tc>
        <w:tc>
          <w:tcPr>
            <w:tcW w:w="6250" w:type="dxa"/>
            <w:vAlign w:val="top"/>
          </w:tcPr>
          <w:p>
            <w:pPr>
              <w:pStyle w:val="11"/>
              <w:ind w:left="85" w:right="82"/>
              <w:jc w:val="center"/>
              <w:rPr>
                <w:rFonts w:ascii="Times New Roman" w:hAnsi="Times New Roman" w:cs="Times New Roman"/>
                <w:sz w:val="24"/>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Merge w:val="continue"/>
            <w:tcBorders>
              <w:top w:val="nil"/>
            </w:tcBorders>
            <w:vAlign w:val="top"/>
          </w:tcPr>
          <w:p>
            <w:pPr>
              <w:jc w:val="center"/>
              <w:rPr>
                <w:rFonts w:ascii="Times New Roman" w:hAnsi="Times New Roman" w:cs="Times New Roman"/>
                <w:sz w:val="2"/>
                <w:szCs w:val="2"/>
              </w:rPr>
            </w:pPr>
          </w:p>
        </w:tc>
        <w:tc>
          <w:tcPr>
            <w:tcW w:w="2041"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243" w:right="242"/>
              <w:jc w:val="center"/>
              <w:rPr>
                <w:rFonts w:ascii="Times New Roman" w:hAnsi="Times New Roman" w:cs="Times New Roman"/>
                <w:sz w:val="24"/>
              </w:rPr>
            </w:pPr>
            <w:r>
              <w:rPr>
                <w:rFonts w:hint="default" w:ascii="Times New Roman" w:hAnsi="Times New Roman" w:cs="Times New Roman"/>
                <w:sz w:val="24"/>
              </w:rPr>
              <w:t>128-191</w:t>
            </w:r>
          </w:p>
        </w:tc>
        <w:tc>
          <w:tcPr>
            <w:tcW w:w="6250"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Merge w:val="continue"/>
            <w:tcBorders>
              <w:top w:val="nil"/>
            </w:tcBorders>
            <w:vAlign w:val="top"/>
          </w:tcPr>
          <w:p>
            <w:pPr>
              <w:jc w:val="center"/>
              <w:rPr>
                <w:rFonts w:ascii="Times New Roman" w:hAnsi="Times New Roman" w:cs="Times New Roman"/>
                <w:sz w:val="2"/>
                <w:szCs w:val="2"/>
              </w:rPr>
            </w:pPr>
          </w:p>
        </w:tc>
        <w:tc>
          <w:tcPr>
            <w:tcW w:w="2041"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243" w:right="242"/>
              <w:jc w:val="center"/>
              <w:rPr>
                <w:rFonts w:ascii="Times New Roman" w:hAnsi="Times New Roman" w:cs="Times New Roman"/>
                <w:sz w:val="24"/>
              </w:rPr>
            </w:pPr>
            <w:r>
              <w:rPr>
                <w:rFonts w:hint="default" w:ascii="Times New Roman" w:hAnsi="Times New Roman" w:cs="Times New Roman"/>
                <w:sz w:val="24"/>
              </w:rPr>
              <w:t>192-255</w:t>
            </w:r>
          </w:p>
        </w:tc>
        <w:tc>
          <w:tcPr>
            <w:tcW w:w="6250"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041" w:type="dxa"/>
            <w:vAlign w:val="top"/>
          </w:tcPr>
          <w:p>
            <w:pPr>
              <w:pStyle w:val="11"/>
              <w:ind w:left="125" w:right="120"/>
              <w:jc w:val="center"/>
              <w:rPr>
                <w:rFonts w:ascii="Times New Roman" w:hAnsi="Times New Roman" w:cs="Times New Roman"/>
                <w:sz w:val="24"/>
              </w:rPr>
            </w:pPr>
            <w:r>
              <w:rPr>
                <w:rFonts w:hint="default" w:ascii="Times New Roman" w:hAnsi="Times New Roman" w:cs="Times New Roman"/>
                <w:sz w:val="24"/>
              </w:rPr>
              <w:t>light modulator</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2"/>
              <w:jc w:val="center"/>
              <w:rPr>
                <w:rFonts w:ascii="Times New Roman" w:hAnsi="Times New Roman" w:cs="Times New Roman"/>
                <w:sz w:val="24"/>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041"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587"/>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stroboscopic</w:t>
            </w:r>
          </w:p>
        </w:tc>
        <w:tc>
          <w:tcPr>
            <w:tcW w:w="1537" w:type="dxa"/>
            <w:vAlign w:val="top"/>
          </w:tcPr>
          <w:p>
            <w:pPr>
              <w:pStyle w:val="11"/>
              <w:ind w:left="242" w:right="242"/>
              <w:jc w:val="center"/>
              <w:rPr>
                <w:rFonts w:ascii="Times New Roman" w:hAnsi="Times New Roman" w:cs="Times New Roman"/>
                <w:sz w:val="24"/>
              </w:rPr>
            </w:pPr>
            <w:r>
              <w:rPr>
                <w:rFonts w:hint="default" w:ascii="Times New Roman" w:hAnsi="Times New Roman" w:cs="Times New Roman"/>
                <w:sz w:val="24"/>
              </w:rPr>
              <w:t>0-3</w:t>
            </w:r>
          </w:p>
        </w:tc>
        <w:tc>
          <w:tcPr>
            <w:tcW w:w="6250" w:type="dxa"/>
            <w:vAlign w:val="top"/>
          </w:tcPr>
          <w:p>
            <w:pPr>
              <w:pStyle w:val="11"/>
              <w:ind w:left="85" w:right="79"/>
              <w:jc w:val="center"/>
              <w:rPr>
                <w:rFonts w:ascii="Times New Roman" w:hAnsi="Times New Roman" w:cs="Times New Roman"/>
                <w:sz w:val="24"/>
              </w:rPr>
            </w:pPr>
            <w:r>
              <w:rPr>
                <w:rFonts w:hint="default" w:ascii="Times New Roman" w:hAnsi="Times New Roman" w:cs="Times New Roman"/>
                <w:sz w:val="24"/>
              </w:rPr>
              <w:t>light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24" w:type="dxa"/>
            <w:vMerge w:val="continue"/>
            <w:tcBorders>
              <w:top w:val="nil"/>
            </w:tcBorders>
            <w:vAlign w:val="top"/>
          </w:tcPr>
          <w:p>
            <w:pPr>
              <w:jc w:val="center"/>
              <w:rPr>
                <w:rFonts w:ascii="Times New Roman" w:hAnsi="Times New Roman" w:cs="Times New Roman"/>
                <w:sz w:val="2"/>
                <w:szCs w:val="2"/>
              </w:rPr>
            </w:pPr>
          </w:p>
        </w:tc>
        <w:tc>
          <w:tcPr>
            <w:tcW w:w="2041"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243" w:right="239"/>
              <w:jc w:val="center"/>
              <w:rPr>
                <w:rFonts w:hint="eastAsia" w:ascii="Times New Roman" w:hAnsi="Times New Roman" w:cs="Times New Roman"/>
                <w:sz w:val="24"/>
                <w:lang w:eastAsia="zh-CN"/>
              </w:rPr>
            </w:pPr>
            <w:r>
              <w:rPr>
                <w:rFonts w:hint="default" w:ascii="Times New Roman" w:hAnsi="Times New Roman" w:cs="Times New Roman"/>
                <w:sz w:val="24"/>
              </w:rPr>
              <w:t>4-200</w:t>
            </w:r>
          </w:p>
        </w:tc>
        <w:tc>
          <w:tcPr>
            <w:tcW w:w="6250" w:type="dxa"/>
            <w:vAlign w:val="top"/>
          </w:tcPr>
          <w:p>
            <w:pPr>
              <w:pStyle w:val="11"/>
              <w:ind w:left="85" w:right="82"/>
              <w:jc w:val="center"/>
              <w:rPr>
                <w:rFonts w:ascii="Times New Roman" w:hAnsi="Times New Roman" w:cs="Times New Roman"/>
                <w:sz w:val="24"/>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Merge w:val="continue"/>
            <w:tcBorders>
              <w:top w:val="nil"/>
            </w:tcBorders>
            <w:vAlign w:val="top"/>
          </w:tcPr>
          <w:p>
            <w:pPr>
              <w:jc w:val="center"/>
              <w:rPr>
                <w:rFonts w:ascii="Times New Roman" w:hAnsi="Times New Roman" w:cs="Times New Roman"/>
                <w:sz w:val="2"/>
                <w:szCs w:val="2"/>
              </w:rPr>
            </w:pPr>
          </w:p>
        </w:tc>
        <w:tc>
          <w:tcPr>
            <w:tcW w:w="2041"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243" w:right="242"/>
              <w:jc w:val="center"/>
              <w:rPr>
                <w:rFonts w:ascii="Times New Roman" w:hAnsi="Times New Roman" w:cs="Times New Roman"/>
                <w:sz w:val="24"/>
              </w:rPr>
            </w:pPr>
            <w:r>
              <w:rPr>
                <w:rFonts w:hint="default" w:ascii="Times New Roman" w:hAnsi="Times New Roman" w:cs="Times New Roman"/>
                <w:sz w:val="24"/>
              </w:rPr>
              <w:t>201-255</w:t>
            </w:r>
          </w:p>
        </w:tc>
        <w:tc>
          <w:tcPr>
            <w:tcW w:w="6250" w:type="dxa"/>
            <w:vAlign w:val="top"/>
          </w:tcPr>
          <w:p>
            <w:pPr>
              <w:pStyle w:val="11"/>
              <w:ind w:left="85" w:right="78"/>
              <w:jc w:val="center"/>
              <w:rPr>
                <w:rFonts w:ascii="Times New Roman" w:hAnsi="Times New Roman" w:cs="Times New Roman"/>
                <w:sz w:val="24"/>
                <w:lang w:eastAsia="zh-CN"/>
              </w:rPr>
            </w:pPr>
            <w:r>
              <w:rPr>
                <w:rFonts w:hint="default" w:ascii="Times New Roman" w:hAnsi="Times New Roman" w:cs="Times New Roman"/>
                <w:sz w:val="24"/>
              </w:rPr>
              <w:t>Random spectrum 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10</w:t>
            </w:r>
          </w:p>
        </w:tc>
        <w:tc>
          <w:tcPr>
            <w:tcW w:w="2041" w:type="dxa"/>
            <w:vAlign w:val="top"/>
          </w:tcPr>
          <w:p>
            <w:pPr>
              <w:pStyle w:val="11"/>
              <w:ind w:left="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red</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4" w:right="85"/>
              <w:jc w:val="center"/>
              <w:rPr>
                <w:rFonts w:ascii="Times New Roman" w:hAnsi="Times New Roman" w:cs="Times New Roman"/>
                <w:sz w:val="24"/>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11</w:t>
            </w:r>
          </w:p>
        </w:tc>
        <w:tc>
          <w:tcPr>
            <w:tcW w:w="2041" w:type="dxa"/>
            <w:vAlign w:val="top"/>
          </w:tcPr>
          <w:p>
            <w:pPr>
              <w:pStyle w:val="11"/>
              <w:ind w:left="2"/>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green</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4" w:right="85"/>
              <w:jc w:val="center"/>
              <w:rPr>
                <w:rFonts w:ascii="Times New Roman" w:hAnsi="Times New Roman" w:cs="Times New Roman"/>
                <w:sz w:val="24"/>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12</w:t>
            </w:r>
          </w:p>
        </w:tc>
        <w:tc>
          <w:tcPr>
            <w:tcW w:w="2041" w:type="dxa"/>
            <w:vAlign w:val="top"/>
          </w:tcPr>
          <w:p>
            <w:pPr>
              <w:pStyle w:val="11"/>
              <w:ind w:left="5"/>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green</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4"/>
              <w:jc w:val="center"/>
              <w:rPr>
                <w:rFonts w:ascii="Times New Roman" w:hAnsi="Times New Roman" w:cs="Times New Roman"/>
                <w:sz w:val="24"/>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13</w:t>
            </w:r>
          </w:p>
        </w:tc>
        <w:tc>
          <w:tcPr>
            <w:tcW w:w="2041" w:type="dxa"/>
            <w:vAlign w:val="top"/>
          </w:tcPr>
          <w:p>
            <w:pPr>
              <w:pStyle w:val="11"/>
              <w:ind w:left="4"/>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white</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2"/>
              <w:jc w:val="center"/>
              <w:rPr>
                <w:rFonts w:ascii="Times New Roman" w:hAnsi="Times New Roman" w:cs="Times New Roman"/>
                <w:sz w:val="24"/>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14</w:t>
            </w:r>
          </w:p>
        </w:tc>
        <w:tc>
          <w:tcPr>
            <w:tcW w:w="2041" w:type="dxa"/>
            <w:vAlign w:val="top"/>
          </w:tcPr>
          <w:p>
            <w:pPr>
              <w:pStyle w:val="11"/>
              <w:spacing w:line="271" w:lineRule="exact"/>
              <w:ind w:left="125" w:right="119"/>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colour temperature</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0"/>
              <w:jc w:val="center"/>
              <w:rPr>
                <w:rFonts w:ascii="Times New Roman" w:hAnsi="Times New Roman" w:cs="Times New Roman"/>
                <w:sz w:val="24"/>
              </w:rPr>
            </w:pPr>
            <w:r>
              <w:rPr>
                <w:rFonts w:hint="default" w:ascii="Times New Roman" w:hAnsi="Times New Roman" w:cs="Times New Roman"/>
                <w:sz w:val="24"/>
              </w:rPr>
              <w:t>Linear color temperature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15</w:t>
            </w:r>
          </w:p>
        </w:tc>
        <w:tc>
          <w:tcPr>
            <w:tcW w:w="2041" w:type="dxa"/>
            <w:vAlign w:val="top"/>
          </w:tcPr>
          <w:p>
            <w:pPr>
              <w:pStyle w:val="11"/>
              <w:ind w:left="123" w:right="121"/>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Color macro</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79"/>
              <w:jc w:val="center"/>
              <w:rPr>
                <w:rFonts w:ascii="Times New Roman" w:hAnsi="Times New Roman" w:cs="Times New Roman"/>
                <w:sz w:val="24"/>
              </w:rPr>
            </w:pPr>
            <w:r>
              <w:rPr>
                <w:rFonts w:hint="default" w:ascii="Times New Roman" w:hAnsi="Times New Roman" w:cs="Times New Roman"/>
                <w:sz w:val="24"/>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16</w:t>
            </w:r>
          </w:p>
        </w:tc>
        <w:tc>
          <w:tcPr>
            <w:tcW w:w="2041" w:type="dxa"/>
            <w:vAlign w:val="top"/>
          </w:tcPr>
          <w:p>
            <w:pPr>
              <w:pStyle w:val="11"/>
              <w:ind w:left="125" w:right="118"/>
              <w:jc w:val="center"/>
              <w:rPr>
                <w:rFonts w:hint="eastAsia" w:ascii="Times New Roman" w:hAnsi="Times New Roman" w:cs="Times New Roman"/>
                <w:sz w:val="24"/>
                <w:lang w:eastAsia="zh-CN"/>
              </w:rPr>
            </w:pPr>
            <w:r>
              <w:rPr>
                <w:rFonts w:hint="default" w:ascii="Times New Roman" w:hAnsi="Times New Roman" w:cs="Times New Roman"/>
                <w:sz w:val="24"/>
              </w:rPr>
              <w:t>Static effect</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1"/>
              <w:jc w:val="center"/>
              <w:rPr>
                <w:rFonts w:hint="eastAsia" w:ascii="Times New Roman" w:hAnsi="Times New Roman" w:cs="Times New Roman"/>
                <w:sz w:val="24"/>
                <w:lang w:val="en-US" w:eastAsia="zh-CN"/>
              </w:rPr>
            </w:pPr>
            <w:r>
              <w:rPr>
                <w:rFonts w:hint="default" w:ascii="Times New Roman" w:hAnsi="Times New Roman" w:cs="Times New Roman"/>
                <w:sz w:val="24"/>
              </w:rPr>
              <w:t>Every 5 DMX values are a static effect.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17</w:t>
            </w:r>
          </w:p>
        </w:tc>
        <w:tc>
          <w:tcPr>
            <w:tcW w:w="2041" w:type="dxa"/>
            <w:vAlign w:val="top"/>
          </w:tcPr>
          <w:p>
            <w:pPr>
              <w:pStyle w:val="11"/>
              <w:ind w:left="125" w:right="119"/>
              <w:jc w:val="center"/>
              <w:rPr>
                <w:rFonts w:hint="eastAsia" w:ascii="Times New Roman" w:hAnsi="Times New Roman" w:cs="Times New Roman"/>
                <w:sz w:val="24"/>
                <w:lang w:eastAsia="zh-CN"/>
              </w:rPr>
            </w:pPr>
            <w:r>
              <w:rPr>
                <w:rFonts w:hint="default" w:ascii="Times New Roman" w:hAnsi="Times New Roman" w:cs="Times New Roman"/>
                <w:sz w:val="24"/>
              </w:rPr>
              <w:t>Dynamic effect</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3"/>
              <w:jc w:val="center"/>
              <w:rPr>
                <w:rFonts w:hint="eastAsia" w:ascii="Times New Roman" w:hAnsi="Times New Roman" w:cs="Times New Roman"/>
                <w:sz w:val="24"/>
                <w:lang w:val="en-US" w:eastAsia="zh-CN"/>
              </w:rPr>
            </w:pPr>
            <w:r>
              <w:rPr>
                <w:rFonts w:hint="default" w:ascii="Times New Roman" w:hAnsi="Times New Roman" w:cs="Times New Roman"/>
                <w:sz w:val="24"/>
              </w:rPr>
              <w:t>The value of every 5 DMX is a dynamic effect.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18</w:t>
            </w:r>
          </w:p>
        </w:tc>
        <w:tc>
          <w:tcPr>
            <w:tcW w:w="2041" w:type="dxa"/>
            <w:vAlign w:val="top"/>
          </w:tcPr>
          <w:p>
            <w:pPr>
              <w:pStyle w:val="11"/>
              <w:spacing w:line="271" w:lineRule="exact"/>
              <w:ind w:left="122" w:right="121"/>
              <w:jc w:val="center"/>
              <w:rPr>
                <w:rFonts w:ascii="Times New Roman" w:hAnsi="Times New Roman" w:cs="Times New Roman"/>
                <w:sz w:val="24"/>
                <w:lang w:eastAsia="zh-CN"/>
              </w:rPr>
            </w:pPr>
            <w:r>
              <w:rPr>
                <w:rFonts w:hint="default" w:ascii="Times New Roman" w:hAnsi="Times New Roman" w:cs="Times New Roman"/>
                <w:sz w:val="24"/>
              </w:rPr>
              <w:t>Dynamic effect speed</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4" w:right="85"/>
              <w:jc w:val="center"/>
              <w:rPr>
                <w:rFonts w:ascii="Times New Roman" w:hAnsi="Times New Roman" w:cs="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19</w:t>
            </w:r>
          </w:p>
        </w:tc>
        <w:tc>
          <w:tcPr>
            <w:tcW w:w="2041" w:type="dxa"/>
            <w:vAlign w:val="top"/>
          </w:tcPr>
          <w:p>
            <w:pPr>
              <w:pStyle w:val="11"/>
              <w:ind w:left="125" w:right="121"/>
              <w:jc w:val="center"/>
              <w:rPr>
                <w:rFonts w:hint="default" w:ascii="Times New Roman" w:hAnsi="Times New Roman" w:cs="Times New Roman"/>
                <w:sz w:val="24"/>
                <w:lang w:val="en-US" w:eastAsia="zh-CN"/>
              </w:rPr>
            </w:pPr>
            <w:r>
              <w:rPr>
                <w:rFonts w:hint="default" w:ascii="Times New Roman" w:hAnsi="Times New Roman" w:cs="Times New Roman"/>
                <w:sz w:val="24"/>
              </w:rPr>
              <w:t>Background color red</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4"/>
              <w:jc w:val="center"/>
              <w:rPr>
                <w:rFonts w:ascii="Times New Roman" w:hAnsi="Times New Roman" w:cs="Times New Roman"/>
                <w:sz w:val="24"/>
              </w:rPr>
            </w:pPr>
            <w:r>
              <w:rPr>
                <w:rFonts w:hint="default" w:ascii="Times New Roman" w:hAnsi="Times New Roman" w:cs="Times New Roman"/>
                <w:sz w:val="24"/>
              </w:rPr>
              <w:t>1-100% background red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20</w:t>
            </w:r>
          </w:p>
        </w:tc>
        <w:tc>
          <w:tcPr>
            <w:tcW w:w="2041" w:type="dxa"/>
            <w:vAlign w:val="top"/>
          </w:tcPr>
          <w:p>
            <w:pPr>
              <w:pStyle w:val="11"/>
              <w:ind w:left="125" w:right="119"/>
              <w:jc w:val="center"/>
              <w:rPr>
                <w:rFonts w:hint="default" w:ascii="Times New Roman" w:hAnsi="Times New Roman" w:cs="Times New Roman"/>
                <w:sz w:val="24"/>
                <w:lang w:val="en-US" w:eastAsia="zh-CN"/>
              </w:rPr>
            </w:pPr>
            <w:r>
              <w:rPr>
                <w:rFonts w:hint="default" w:ascii="Times New Roman" w:hAnsi="Times New Roman" w:cs="Times New Roman"/>
                <w:sz w:val="24"/>
              </w:rPr>
              <w:t>Background color green</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3"/>
              <w:jc w:val="center"/>
              <w:rPr>
                <w:rFonts w:ascii="Times New Roman" w:hAnsi="Times New Roman" w:cs="Times New Roman"/>
                <w:sz w:val="24"/>
              </w:rPr>
            </w:pPr>
            <w:r>
              <w:rPr>
                <w:rFonts w:hint="default" w:ascii="Times New Roman" w:hAnsi="Times New Roman" w:cs="Times New Roman"/>
                <w:sz w:val="24"/>
              </w:rPr>
              <w:t>1-100% background blue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24" w:type="dxa"/>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21</w:t>
            </w:r>
          </w:p>
        </w:tc>
        <w:tc>
          <w:tcPr>
            <w:tcW w:w="2041" w:type="dxa"/>
            <w:vAlign w:val="top"/>
          </w:tcPr>
          <w:p>
            <w:pPr>
              <w:pStyle w:val="11"/>
              <w:ind w:left="125" w:right="121"/>
              <w:jc w:val="center"/>
              <w:rPr>
                <w:rFonts w:hint="default" w:ascii="Times New Roman" w:hAnsi="Times New Roman" w:cs="Times New Roman"/>
                <w:sz w:val="24"/>
                <w:lang w:val="en-US" w:eastAsia="zh-CN"/>
              </w:rPr>
            </w:pPr>
            <w:r>
              <w:rPr>
                <w:rFonts w:hint="default" w:ascii="Times New Roman" w:hAnsi="Times New Roman" w:cs="Times New Roman"/>
                <w:sz w:val="24"/>
              </w:rPr>
              <w:t>Background color blue</w:t>
            </w:r>
          </w:p>
        </w:tc>
        <w:tc>
          <w:tcPr>
            <w:tcW w:w="1537" w:type="dxa"/>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5" w:right="85"/>
              <w:jc w:val="center"/>
              <w:rPr>
                <w:rFonts w:ascii="Times New Roman" w:hAnsi="Times New Roman" w:cs="Times New Roman"/>
                <w:sz w:val="24"/>
              </w:rPr>
            </w:pPr>
            <w:r>
              <w:rPr>
                <w:rFonts w:hint="default" w:ascii="Times New Roman" w:hAnsi="Times New Roman" w:cs="Times New Roman"/>
                <w:sz w:val="24"/>
              </w:rPr>
              <w:t>1-100% background green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tcBorders>
              <w:bottom w:val="single" w:color="auto" w:sz="4" w:space="0"/>
            </w:tcBorders>
            <w:vAlign w:val="top"/>
          </w:tcPr>
          <w:p>
            <w:pPr>
              <w:pStyle w:val="11"/>
              <w:ind w:left="214" w:right="208"/>
              <w:jc w:val="center"/>
              <w:rPr>
                <w:rFonts w:ascii="Times New Roman" w:hAnsi="Times New Roman" w:cs="Times New Roman"/>
                <w:sz w:val="24"/>
              </w:rPr>
            </w:pPr>
            <w:r>
              <w:rPr>
                <w:rFonts w:hint="default" w:ascii="Times New Roman" w:hAnsi="Times New Roman" w:cs="Times New Roman"/>
                <w:sz w:val="24"/>
              </w:rPr>
              <w:t>22</w:t>
            </w:r>
          </w:p>
        </w:tc>
        <w:tc>
          <w:tcPr>
            <w:tcW w:w="2041" w:type="dxa"/>
            <w:tcBorders>
              <w:bottom w:val="single" w:color="auto" w:sz="4" w:space="0"/>
            </w:tcBorders>
            <w:vAlign w:val="top"/>
          </w:tcPr>
          <w:p>
            <w:pPr>
              <w:pStyle w:val="11"/>
              <w:ind w:left="120" w:right="121"/>
              <w:jc w:val="center"/>
              <w:rPr>
                <w:rFonts w:hint="default" w:ascii="Times New Roman" w:hAnsi="Times New Roman" w:cs="Times New Roman"/>
                <w:sz w:val="24"/>
                <w:lang w:val="en-US" w:eastAsia="zh-CN"/>
              </w:rPr>
            </w:pPr>
            <w:r>
              <w:rPr>
                <w:rFonts w:hint="default" w:ascii="Times New Roman" w:hAnsi="Times New Roman" w:cs="Times New Roman"/>
                <w:sz w:val="24"/>
              </w:rPr>
              <w:t>Background color is white.</w:t>
            </w:r>
          </w:p>
        </w:tc>
        <w:tc>
          <w:tcPr>
            <w:tcW w:w="1537" w:type="dxa"/>
            <w:tcBorders>
              <w:bottom w:val="single" w:color="auto" w:sz="4" w:space="0"/>
            </w:tcBorders>
            <w:vAlign w:val="top"/>
          </w:tcPr>
          <w:p>
            <w:pPr>
              <w:pStyle w:val="11"/>
              <w:ind w:left="243" w:right="239"/>
              <w:jc w:val="center"/>
              <w:rPr>
                <w:rFonts w:ascii="Times New Roman" w:hAnsi="Times New Roman" w:cs="Times New Roman"/>
                <w:sz w:val="24"/>
              </w:rPr>
            </w:pPr>
            <w:r>
              <w:rPr>
                <w:rFonts w:hint="default" w:ascii="Times New Roman" w:hAnsi="Times New Roman" w:cs="Times New Roman"/>
                <w:sz w:val="24"/>
              </w:rPr>
              <w:t>0-255</w:t>
            </w:r>
          </w:p>
        </w:tc>
        <w:tc>
          <w:tcPr>
            <w:tcW w:w="6250" w:type="dxa"/>
            <w:vAlign w:val="top"/>
          </w:tcPr>
          <w:p>
            <w:pPr>
              <w:pStyle w:val="11"/>
              <w:ind w:left="84" w:right="85"/>
              <w:jc w:val="center"/>
              <w:rPr>
                <w:rFonts w:ascii="Times New Roman" w:hAnsi="Times New Roman" w:cs="Times New Roman"/>
                <w:sz w:val="24"/>
              </w:rPr>
            </w:pPr>
            <w:r>
              <w:rPr>
                <w:rFonts w:hint="default" w:ascii="Times New Roman" w:hAnsi="Times New Roman" w:cs="Times New Roman"/>
                <w:sz w:val="24"/>
              </w:rPr>
              <w:t>1-100% background blue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Merge w:val="restart"/>
            <w:tcBorders>
              <w:bottom w:val="single" w:color="auto" w:sz="4" w:space="0"/>
            </w:tcBorders>
            <w:vAlign w:val="top"/>
          </w:tcPr>
          <w:p>
            <w:pPr>
              <w:jc w:val="center"/>
              <w:rPr>
                <w:rFonts w:hint="default" w:ascii="Times New Roman" w:hAnsi="Times New Roman" w:cs="Times New Roman"/>
                <w:sz w:val="24"/>
                <w:lang w:val="en-US"/>
              </w:rPr>
            </w:pPr>
            <w:r>
              <w:rPr>
                <w:rFonts w:hint="eastAsia" w:ascii="Times New Roman" w:hAnsi="Times New Roman" w:cs="Times New Roman"/>
                <w:lang w:val="en-US" w:eastAsia="zh-CN"/>
              </w:rPr>
              <w:t>23</w:t>
            </w:r>
          </w:p>
        </w:tc>
        <w:tc>
          <w:tcPr>
            <w:tcW w:w="2041" w:type="dxa"/>
            <w:vMerge w:val="restart"/>
            <w:tcBorders>
              <w:bottom w:val="single" w:color="auto" w:sz="4" w:space="0"/>
            </w:tcBorders>
            <w:vAlign w:val="top"/>
          </w:tcPr>
          <w:p>
            <w:pPr>
              <w:jc w:val="center"/>
              <w:rPr>
                <w:rFonts w:ascii="Times New Roman" w:hAnsi="Times New Roman" w:cs="Times New Roman"/>
                <w:sz w:val="24"/>
              </w:rPr>
            </w:pPr>
            <w:r>
              <w:rPr>
                <w:rFonts w:hint="default" w:ascii="Times New Roman" w:hAnsi="Times New Roman" w:cs="Times New Roman"/>
                <w:lang w:eastAsia="zh-CN"/>
              </w:rPr>
              <w:t>reset</w:t>
            </w:r>
          </w:p>
        </w:tc>
        <w:tc>
          <w:tcPr>
            <w:tcW w:w="1537" w:type="dxa"/>
            <w:tcBorders>
              <w:bottom w:val="single" w:color="auto" w:sz="4" w:space="0"/>
            </w:tcBorders>
            <w:vAlign w:val="top"/>
          </w:tcPr>
          <w:p>
            <w:pPr>
              <w:pStyle w:val="11"/>
              <w:ind w:left="243" w:leftChars="0" w:right="242" w:rightChars="0"/>
              <w:jc w:val="center"/>
              <w:rPr>
                <w:rFonts w:hint="default" w:ascii="Times New Roman" w:hAnsi="Times New Roman" w:cs="Times New Roman"/>
                <w:sz w:val="24"/>
                <w:lang w:val="en-US"/>
              </w:rPr>
            </w:pPr>
            <w:r>
              <w:rPr>
                <w:rFonts w:hint="default" w:ascii="Times New Roman" w:hAnsi="Times New Roman" w:cs="Times New Roman"/>
                <w:sz w:val="24"/>
                <w:lang w:eastAsia="zh-CN"/>
              </w:rPr>
              <w:t>0-250</w:t>
            </w:r>
          </w:p>
        </w:tc>
        <w:tc>
          <w:tcPr>
            <w:tcW w:w="6250" w:type="dxa"/>
            <w:vAlign w:val="top"/>
          </w:tcPr>
          <w:p>
            <w:pPr>
              <w:pStyle w:val="11"/>
              <w:ind w:left="85" w:leftChars="0" w:right="81" w:rightChars="0"/>
              <w:jc w:val="center"/>
              <w:rPr>
                <w:rFonts w:ascii="Times New Roman" w:hAnsi="Times New Roman" w:cs="Times New Roman"/>
                <w:sz w:val="24"/>
              </w:rPr>
            </w:pPr>
            <w:r>
              <w:rPr>
                <w:rFonts w:hint="default" w:ascii="Times New Roman" w:hAnsi="Times New Roman" w:cs="Times New Roman"/>
                <w:sz w:val="24"/>
                <w:lang w:eastAsia="zh-CN"/>
              </w:rPr>
              <w:t>invalid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24" w:type="dxa"/>
            <w:vMerge w:val="continue"/>
            <w:tcBorders>
              <w:bottom w:val="single" w:color="auto" w:sz="4" w:space="0"/>
            </w:tcBorders>
            <w:vAlign w:val="top"/>
          </w:tcPr>
          <w:p>
            <w:pPr>
              <w:ind w:firstLine="458" w:firstLineChars="0"/>
              <w:jc w:val="center"/>
              <w:rPr>
                <w:rFonts w:ascii="Times New Roman" w:hAnsi="Times New Roman" w:cs="Times New Roman"/>
                <w:sz w:val="24"/>
              </w:rPr>
            </w:pPr>
          </w:p>
        </w:tc>
        <w:tc>
          <w:tcPr>
            <w:tcW w:w="2041" w:type="dxa"/>
            <w:vMerge w:val="continue"/>
            <w:tcBorders>
              <w:bottom w:val="single" w:color="auto" w:sz="4" w:space="0"/>
            </w:tcBorders>
            <w:vAlign w:val="top"/>
          </w:tcPr>
          <w:p>
            <w:pPr>
              <w:jc w:val="center"/>
              <w:rPr>
                <w:rFonts w:ascii="Times New Roman" w:hAnsi="Times New Roman" w:cs="Times New Roman"/>
                <w:sz w:val="24"/>
              </w:rPr>
            </w:pPr>
          </w:p>
        </w:tc>
        <w:tc>
          <w:tcPr>
            <w:tcW w:w="1537" w:type="dxa"/>
            <w:tcBorders>
              <w:bottom w:val="single" w:color="auto" w:sz="4" w:space="0"/>
            </w:tcBorders>
            <w:vAlign w:val="top"/>
          </w:tcPr>
          <w:p>
            <w:pPr>
              <w:pStyle w:val="11"/>
              <w:ind w:left="243" w:leftChars="0" w:right="242" w:rightChars="0"/>
              <w:jc w:val="center"/>
              <w:rPr>
                <w:rFonts w:ascii="Times New Roman" w:hAnsi="Times New Roman" w:cs="Times New Roman"/>
                <w:sz w:val="24"/>
              </w:rPr>
            </w:pPr>
            <w:r>
              <w:rPr>
                <w:rFonts w:hint="default" w:ascii="Times New Roman" w:hAnsi="Times New Roman" w:cs="Times New Roman"/>
                <w:sz w:val="24"/>
                <w:lang w:eastAsia="zh-CN"/>
              </w:rPr>
              <w:t>251-255</w:t>
            </w:r>
          </w:p>
        </w:tc>
        <w:tc>
          <w:tcPr>
            <w:tcW w:w="6250" w:type="dxa"/>
            <w:vAlign w:val="top"/>
          </w:tcPr>
          <w:p>
            <w:pPr>
              <w:pStyle w:val="11"/>
              <w:ind w:left="85" w:leftChars="0" w:right="81" w:rightChars="0"/>
              <w:jc w:val="center"/>
              <w:rPr>
                <w:rFonts w:ascii="Times New Roman" w:hAnsi="Times New Roman" w:cs="Times New Roman"/>
                <w:sz w:val="24"/>
              </w:rPr>
            </w:pPr>
            <w:r>
              <w:rPr>
                <w:rFonts w:hint="default" w:ascii="Times New Roman" w:hAnsi="Times New Roman" w:cs="Times New Roman"/>
                <w:sz w:val="24"/>
              </w:rPr>
              <w:t>Wait 5 seconds for automatic reset.</w:t>
            </w:r>
          </w:p>
        </w:tc>
      </w:tr>
    </w:tbl>
    <w:p>
      <w:pPr>
        <w:spacing w:before="69"/>
        <w:ind w:left="207"/>
        <w:jc w:val="center"/>
        <w:rPr>
          <w:rFonts w:hint="default" w:ascii="Times New Roman" w:hAnsi="Times New Roman" w:cs="Times New Roman"/>
          <w:b/>
          <w:i/>
          <w:sz w:val="30"/>
        </w:rPr>
      </w:pPr>
    </w:p>
    <w:p>
      <w:pPr>
        <w:spacing w:before="69"/>
        <w:ind w:left="207"/>
        <w:jc w:val="center"/>
        <w:rPr>
          <w:rFonts w:ascii="Times New Roman" w:hAnsi="Times New Roman" w:cs="Times New Roman"/>
          <w:b/>
          <w:i/>
          <w:sz w:val="30"/>
        </w:rPr>
      </w:pPr>
      <w:r>
        <w:rPr>
          <w:rFonts w:ascii="Times New Roman" w:hAnsi="Times New Roman" w:cs="Times New Roman"/>
          <w:sz w:val="30"/>
          <w:szCs w:val="30"/>
        </w:rPr>
        <mc:AlternateContent>
          <mc:Choice Requires="wpg">
            <w:drawing>
              <wp:anchor distT="0" distB="0" distL="114300" distR="114300" simplePos="0" relativeHeight="251665408" behindDoc="1" locked="0" layoutInCell="1" allowOverlap="1">
                <wp:simplePos x="0" y="0"/>
                <wp:positionH relativeFrom="page">
                  <wp:posOffset>-887730</wp:posOffset>
                </wp:positionH>
                <wp:positionV relativeFrom="page">
                  <wp:posOffset>323215</wp:posOffset>
                </wp:positionV>
                <wp:extent cx="7143750" cy="9858375"/>
                <wp:effectExtent l="0" t="0" r="0" b="9525"/>
                <wp:wrapNone/>
                <wp:docPr id="23" name="组合 50"/>
                <wp:cNvGraphicFramePr/>
                <a:graphic xmlns:a="http://schemas.openxmlformats.org/drawingml/2006/main">
                  <a:graphicData uri="http://schemas.microsoft.com/office/word/2010/wordprocessingGroup">
                    <wpg:wgp>
                      <wpg:cNvGrpSpPr/>
                      <wpg:grpSpPr>
                        <a:xfrm>
                          <a:off x="0" y="0"/>
                          <a:ext cx="7143750" cy="9858375"/>
                          <a:chOff x="435" y="510"/>
                          <a:chExt cx="11250" cy="15525"/>
                        </a:xfrm>
                      </wpg:grpSpPr>
                      <wps:wsp>
                        <wps:cNvPr id="55" name="矩形 51"/>
                        <wps:cNvSpPr/>
                        <wps:spPr>
                          <a:xfrm>
                            <a:off x="435" y="510"/>
                            <a:ext cx="11250" cy="15525"/>
                          </a:xfrm>
                          <a:prstGeom prst="rect">
                            <a:avLst/>
                          </a:prstGeom>
                          <a:solidFill>
                            <a:srgbClr val="FFFFFF"/>
                          </a:solidFill>
                          <a:ln>
                            <a:noFill/>
                          </a:ln>
                        </wps:spPr>
                        <wps:bodyPr upright="1"/>
                      </wps:wsp>
                      <wps:wsp>
                        <wps:cNvPr id="14" name="任意多边形 52"/>
                        <wps:cNvSpPr/>
                        <wps:spPr>
                          <a:xfrm>
                            <a:off x="559" y="1135"/>
                            <a:ext cx="11006" cy="10617"/>
                          </a:xfrm>
                          <a:custGeom>
                            <a:avLst/>
                            <a:gdLst/>
                            <a:ahLst/>
                            <a:cxnLst/>
                            <a:pathLst>
                              <a:path w="11006" h="10617">
                                <a:moveTo>
                                  <a:pt x="11006" y="10257"/>
                                </a:moveTo>
                                <a:lnTo>
                                  <a:pt x="0" y="10257"/>
                                </a:lnTo>
                                <a:lnTo>
                                  <a:pt x="0" y="10617"/>
                                </a:lnTo>
                                <a:lnTo>
                                  <a:pt x="11006" y="10617"/>
                                </a:lnTo>
                                <a:lnTo>
                                  <a:pt x="11006" y="10257"/>
                                </a:lnTo>
                                <a:moveTo>
                                  <a:pt x="11006" y="0"/>
                                </a:moveTo>
                                <a:lnTo>
                                  <a:pt x="0" y="0"/>
                                </a:lnTo>
                                <a:lnTo>
                                  <a:pt x="0" y="360"/>
                                </a:lnTo>
                                <a:lnTo>
                                  <a:pt x="11006" y="360"/>
                                </a:lnTo>
                                <a:lnTo>
                                  <a:pt x="11006" y="0"/>
                                </a:lnTo>
                              </a:path>
                            </a:pathLst>
                          </a:custGeom>
                          <a:solidFill>
                            <a:srgbClr val="FFFFFF"/>
                          </a:solidFill>
                          <a:ln>
                            <a:noFill/>
                          </a:ln>
                        </wps:spPr>
                        <wps:bodyPr upright="1"/>
                      </wps:wsp>
                    </wpg:wgp>
                  </a:graphicData>
                </a:graphic>
              </wp:anchor>
            </w:drawing>
          </mc:Choice>
          <mc:Fallback>
            <w:pict>
              <v:group id="组合 50" o:spid="_x0000_s1026" o:spt="203" style="position:absolute;left:0pt;margin-left:-69.9pt;margin-top:25.45pt;height:776.25pt;width:562.5pt;mso-position-horizontal-relative:page;mso-position-vertical-relative:page;z-index:-251651072;mso-width-relative:page;mso-height-relative:page;" coordorigin="435,510" coordsize="11250,15525" o:gfxdata="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bUf02twAAAAMAQAADwAAAAAAAAABACAAAAAiAAAAZHJz&#10;L2Rvd25yZXYueG1sUEsBAhQAFAAAAAgAh07iQMqOtN7kAgAAEggAAA4AAAAAAAAAAQAgAAAAKwEA&#10;AGRycy9lMm9Eb2MueG1sUEsFBgAAAAAGAAYAWQEAAIEGAAAAAA==&#10;">
                <o:lock v:ext="edit" aspectratio="f"/>
                <v:rect id="矩形 51" o:spid="_x0000_s1026" o:spt="1" style="position:absolute;left:435;top:510;height:15525;width:11250;" fillcolor="#FFFFFF" filled="t" stroked="f" coordsize="21600,21600" o:gfxdata="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xtJxvQAA&#10;ANsAAAAPAAAAAAAAAAEAIAAAACIAAABkcnMvZG93bnJldi54bWxQSwECFAAUAAAACACHTuJAMy8F&#10;njsAAAA5AAAAEAAAAAAAAAABACAAAAAMAQAAZHJzL3NoYXBleG1sLnhtbFBLBQYAAAAABgAGAFsB&#10;AAC2AwAAAAA=&#10;">
                  <v:fill on="t" focussize="0,0"/>
                  <v:stroke on="f"/>
                  <v:imagedata o:title=""/>
                  <o:lock v:ext="edit" aspectratio="f"/>
                </v:rect>
                <v:shape id="任意多边形 52" o:spid="_x0000_s1026" o:spt="100" style="position:absolute;left:559;top:1135;height:10617;width:11006;" fillcolor="#FFFFFF" filled="t" stroked="f" coordsize="11006,10617" o:gfxdata="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IbjG5AAAA2wAA&#10;AA8AAAAAAAAAAQAgAAAAIgAAAGRycy9kb3ducmV2LnhtbFBLAQIUABQAAAAIAIdO4kAzLwWeOwAA&#10;ADkAAAAQAAAAAAAAAAEAIAAAAAgBAABkcnMvc2hhcGV4bWwueG1sUEsFBgAAAAAGAAYAWwEAALID&#10;AAAAAA==&#10;" path="m11006,10257l0,10257,0,10617,11006,10617,11006,10257m11006,0l0,0,0,360,11006,360,11006,0e">
                  <v:fill on="t" focussize="0,0"/>
                  <v:stroke on="f"/>
                  <v:imagedata o:title=""/>
                  <o:lock v:ext="edit" aspectratio="f"/>
                </v:shape>
              </v:group>
            </w:pict>
          </mc:Fallback>
        </mc:AlternateContent>
      </w:r>
      <w:r>
        <w:rPr>
          <w:rFonts w:ascii="Times New Roman" w:hAnsi="Times New Roman" w:cs="Times New Roman"/>
          <w:sz w:val="30"/>
          <w:szCs w:val="30"/>
        </w:rPr>
        <mc:AlternateContent>
          <mc:Choice Requires="wpg">
            <w:drawing>
              <wp:anchor distT="0" distB="0" distL="114300" distR="114300" simplePos="0" relativeHeight="251666432" behindDoc="1" locked="0" layoutInCell="1" allowOverlap="1">
                <wp:simplePos x="0" y="0"/>
                <wp:positionH relativeFrom="page">
                  <wp:posOffset>426085</wp:posOffset>
                </wp:positionH>
                <wp:positionV relativeFrom="paragraph">
                  <wp:posOffset>626110</wp:posOffset>
                </wp:positionV>
                <wp:extent cx="6844030" cy="226060"/>
                <wp:effectExtent l="0" t="0" r="13970" b="2540"/>
                <wp:wrapNone/>
                <wp:docPr id="24" name="组合 53"/>
                <wp:cNvGraphicFramePr/>
                <a:graphic xmlns:a="http://schemas.openxmlformats.org/drawingml/2006/main">
                  <a:graphicData uri="http://schemas.microsoft.com/office/word/2010/wordprocessingGroup">
                    <wpg:wgp>
                      <wpg:cNvGrpSpPr/>
                      <wpg:grpSpPr>
                        <a:xfrm>
                          <a:off x="0" y="0"/>
                          <a:ext cx="6844030" cy="226060"/>
                          <a:chOff x="672" y="986"/>
                          <a:chExt cx="10778" cy="356"/>
                        </a:xfrm>
                      </wpg:grpSpPr>
                      <wps:wsp>
                        <wps:cNvPr id="16" name="直线 54"/>
                        <wps:cNvCnPr/>
                        <wps:spPr>
                          <a:xfrm>
                            <a:off x="722" y="986"/>
                            <a:ext cx="0" cy="356"/>
                          </a:xfrm>
                          <a:prstGeom prst="line">
                            <a:avLst/>
                          </a:prstGeom>
                          <a:ln w="64008" cap="flat" cmpd="sng">
                            <a:solidFill>
                              <a:srgbClr val="FFFFFF"/>
                            </a:solidFill>
                            <a:prstDash val="solid"/>
                            <a:headEnd type="none" w="med" len="med"/>
                            <a:tailEnd type="none" w="med" len="med"/>
                          </a:ln>
                        </wps:spPr>
                        <wps:bodyPr upright="1"/>
                      </wps:wsp>
                      <wps:wsp>
                        <wps:cNvPr id="17" name="直线 55"/>
                        <wps:cNvCnPr/>
                        <wps:spPr>
                          <a:xfrm>
                            <a:off x="1434" y="986"/>
                            <a:ext cx="0" cy="356"/>
                          </a:xfrm>
                          <a:prstGeom prst="line">
                            <a:avLst/>
                          </a:prstGeom>
                          <a:ln w="65532" cap="flat" cmpd="sng">
                            <a:solidFill>
                              <a:srgbClr val="FFFFFF"/>
                            </a:solidFill>
                            <a:prstDash val="solid"/>
                            <a:headEnd type="none" w="med" len="med"/>
                            <a:tailEnd type="none" w="med" len="med"/>
                          </a:ln>
                        </wps:spPr>
                        <wps:bodyPr upright="1"/>
                      </wps:wsp>
                      <wps:wsp>
                        <wps:cNvPr id="18" name="矩形 56"/>
                        <wps:cNvSpPr/>
                        <wps:spPr>
                          <a:xfrm>
                            <a:off x="772" y="986"/>
                            <a:ext cx="611" cy="356"/>
                          </a:xfrm>
                          <a:prstGeom prst="rect">
                            <a:avLst/>
                          </a:prstGeom>
                          <a:solidFill>
                            <a:srgbClr val="FFFFFF"/>
                          </a:solidFill>
                          <a:ln>
                            <a:noFill/>
                          </a:ln>
                        </wps:spPr>
                        <wps:bodyPr upright="1"/>
                      </wps:wsp>
                      <wps:wsp>
                        <wps:cNvPr id="19" name="直线 57"/>
                        <wps:cNvCnPr/>
                        <wps:spPr>
                          <a:xfrm>
                            <a:off x="1547" y="986"/>
                            <a:ext cx="0" cy="356"/>
                          </a:xfrm>
                          <a:prstGeom prst="line">
                            <a:avLst/>
                          </a:prstGeom>
                          <a:ln w="65532" cap="flat" cmpd="sng">
                            <a:solidFill>
                              <a:srgbClr val="FFFFFF"/>
                            </a:solidFill>
                            <a:prstDash val="solid"/>
                            <a:headEnd type="none" w="med" len="med"/>
                            <a:tailEnd type="none" w="med" len="med"/>
                          </a:ln>
                        </wps:spPr>
                        <wps:bodyPr upright="1"/>
                      </wps:wsp>
                      <wps:wsp>
                        <wps:cNvPr id="20" name="直线 58"/>
                        <wps:cNvCnPr/>
                        <wps:spPr>
                          <a:xfrm>
                            <a:off x="3318" y="986"/>
                            <a:ext cx="0" cy="356"/>
                          </a:xfrm>
                          <a:prstGeom prst="line">
                            <a:avLst/>
                          </a:prstGeom>
                          <a:ln w="65532" cap="flat" cmpd="sng">
                            <a:solidFill>
                              <a:srgbClr val="FFFFFF"/>
                            </a:solidFill>
                            <a:prstDash val="solid"/>
                            <a:headEnd type="none" w="med" len="med"/>
                            <a:tailEnd type="none" w="med" len="med"/>
                          </a:ln>
                        </wps:spPr>
                        <wps:bodyPr upright="1"/>
                      </wps:wsp>
                      <wps:wsp>
                        <wps:cNvPr id="56" name="矩形 59"/>
                        <wps:cNvSpPr/>
                        <wps:spPr>
                          <a:xfrm>
                            <a:off x="1598" y="986"/>
                            <a:ext cx="1668" cy="356"/>
                          </a:xfrm>
                          <a:prstGeom prst="rect">
                            <a:avLst/>
                          </a:prstGeom>
                          <a:solidFill>
                            <a:srgbClr val="FFFFFF"/>
                          </a:solidFill>
                          <a:ln>
                            <a:noFill/>
                          </a:ln>
                        </wps:spPr>
                        <wps:bodyPr upright="1"/>
                      </wps:wsp>
                      <wps:wsp>
                        <wps:cNvPr id="57" name="直线 60"/>
                        <wps:cNvCnPr/>
                        <wps:spPr>
                          <a:xfrm>
                            <a:off x="3431" y="986"/>
                            <a:ext cx="0" cy="356"/>
                          </a:xfrm>
                          <a:prstGeom prst="line">
                            <a:avLst/>
                          </a:prstGeom>
                          <a:ln w="65532" cap="flat" cmpd="sng">
                            <a:solidFill>
                              <a:srgbClr val="FFFFFF"/>
                            </a:solidFill>
                            <a:prstDash val="solid"/>
                            <a:headEnd type="none" w="med" len="med"/>
                            <a:tailEnd type="none" w="med" len="med"/>
                          </a:ln>
                        </wps:spPr>
                        <wps:bodyPr upright="1"/>
                      </wps:wsp>
                      <wps:wsp>
                        <wps:cNvPr id="25" name="直线 61"/>
                        <wps:cNvCnPr/>
                        <wps:spPr>
                          <a:xfrm>
                            <a:off x="4737" y="986"/>
                            <a:ext cx="0" cy="356"/>
                          </a:xfrm>
                          <a:prstGeom prst="line">
                            <a:avLst/>
                          </a:prstGeom>
                          <a:ln w="65532" cap="flat" cmpd="sng">
                            <a:solidFill>
                              <a:srgbClr val="FFFFFF"/>
                            </a:solidFill>
                            <a:prstDash val="solid"/>
                            <a:headEnd type="none" w="med" len="med"/>
                            <a:tailEnd type="none" w="med" len="med"/>
                          </a:ln>
                        </wps:spPr>
                        <wps:bodyPr upright="1"/>
                      </wps:wsp>
                      <wps:wsp>
                        <wps:cNvPr id="26" name="矩形 62"/>
                        <wps:cNvSpPr/>
                        <wps:spPr>
                          <a:xfrm>
                            <a:off x="3482" y="986"/>
                            <a:ext cx="1203" cy="276"/>
                          </a:xfrm>
                          <a:prstGeom prst="rect">
                            <a:avLst/>
                          </a:prstGeom>
                          <a:solidFill>
                            <a:srgbClr val="FFFFFF"/>
                          </a:solidFill>
                          <a:ln>
                            <a:noFill/>
                          </a:ln>
                        </wps:spPr>
                        <wps:bodyPr upright="1"/>
                      </wps:wsp>
                      <wps:wsp>
                        <wps:cNvPr id="27" name="矩形 63"/>
                        <wps:cNvSpPr/>
                        <wps:spPr>
                          <a:xfrm>
                            <a:off x="3482" y="1262"/>
                            <a:ext cx="1203" cy="80"/>
                          </a:xfrm>
                          <a:prstGeom prst="rect">
                            <a:avLst/>
                          </a:prstGeom>
                          <a:solidFill>
                            <a:srgbClr val="FFFFFF"/>
                          </a:solidFill>
                          <a:ln>
                            <a:noFill/>
                          </a:ln>
                        </wps:spPr>
                        <wps:bodyPr upright="1"/>
                      </wps:wsp>
                      <wps:wsp>
                        <wps:cNvPr id="28" name="直线 64"/>
                        <wps:cNvCnPr/>
                        <wps:spPr>
                          <a:xfrm>
                            <a:off x="4850" y="986"/>
                            <a:ext cx="0" cy="356"/>
                          </a:xfrm>
                          <a:prstGeom prst="line">
                            <a:avLst/>
                          </a:prstGeom>
                          <a:ln w="65532" cap="flat" cmpd="sng">
                            <a:solidFill>
                              <a:srgbClr val="FFFFFF"/>
                            </a:solidFill>
                            <a:prstDash val="solid"/>
                            <a:headEnd type="none" w="med" len="med"/>
                            <a:tailEnd type="none" w="med" len="med"/>
                          </a:ln>
                        </wps:spPr>
                        <wps:bodyPr upright="1"/>
                      </wps:wsp>
                      <wps:wsp>
                        <wps:cNvPr id="30" name="直线 65"/>
                        <wps:cNvCnPr/>
                        <wps:spPr>
                          <a:xfrm>
                            <a:off x="11400" y="986"/>
                            <a:ext cx="0" cy="356"/>
                          </a:xfrm>
                          <a:prstGeom prst="line">
                            <a:avLst/>
                          </a:prstGeom>
                          <a:ln w="64008" cap="flat" cmpd="sng">
                            <a:solidFill>
                              <a:srgbClr val="FFFFFF"/>
                            </a:solidFill>
                            <a:prstDash val="solid"/>
                            <a:headEnd type="none" w="med" len="med"/>
                            <a:tailEnd type="none" w="med" len="med"/>
                          </a:ln>
                        </wps:spPr>
                        <wps:bodyPr upright="1"/>
                      </wps:wsp>
                      <wps:wsp>
                        <wps:cNvPr id="31" name="矩形 66"/>
                        <wps:cNvSpPr/>
                        <wps:spPr>
                          <a:xfrm>
                            <a:off x="4901" y="986"/>
                            <a:ext cx="6448" cy="356"/>
                          </a:xfrm>
                          <a:prstGeom prst="rect">
                            <a:avLst/>
                          </a:prstGeom>
                          <a:solidFill>
                            <a:srgbClr val="FFFFFF"/>
                          </a:solidFill>
                          <a:ln>
                            <a:noFill/>
                          </a:ln>
                        </wps:spPr>
                        <wps:bodyPr upright="1"/>
                      </wps:wsp>
                    </wpg:wgp>
                  </a:graphicData>
                </a:graphic>
              </wp:anchor>
            </w:drawing>
          </mc:Choice>
          <mc:Fallback>
            <w:pict>
              <v:group id="组合 53" o:spid="_x0000_s1026" o:spt="203" style="position:absolute;left:0pt;margin-left:33.55pt;margin-top:49.3pt;height:17.8pt;width:538.9pt;mso-position-horizontal-relative:page;z-index:-251650048;mso-width-relative:page;mso-height-relative:page;" coordorigin="672,986" coordsize="10778,356" o:gfxdata="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">
                <o:lock v:ext="edit" aspectratio="f"/>
                <v:line id="直线 54" o:spid="_x0000_s1026" o:spt="20" style="position:absolute;left:722;top:986;height:356;width:0;" filled="f" stroked="t" coordsize="21600,21600" o:gfxdata="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qpwhugAAANsA&#10;AAAPAAAAAAAAAAEAIAAAACIAAABkcnMvZG93bnJldi54bWxQSwECFAAUAAAACACHTuJAMy8FnjsA&#10;AAA5AAAAEAAAAAAAAAABACAAAAAJAQAAZHJzL3NoYXBleG1sLnhtbFBLBQYAAAAABgAGAFsBAACz&#10;AwAAAAA=&#10;">
                  <v:fill on="f" focussize="0,0"/>
                  <v:stroke weight="5.04pt" color="#FFFFFF" joinstyle="round"/>
                  <v:imagedata o:title=""/>
                  <o:lock v:ext="edit" aspectratio="f"/>
                </v:line>
                <v:line id="直线 55" o:spid="_x0000_s1026" o:spt="20" style="position:absolute;left:1434;top:986;height:356;width:0;" filled="f" stroked="t" coordsize="21600,21600" o:gfxdata="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kpfxLsAAADb&#10;AAAADwAAAAAAAAABACAAAAAiAAAAZHJzL2Rvd25yZXYueG1sUEsBAhQAFAAAAAgAh07iQDMvBZ47&#10;AAAAOQAAABAAAAAAAAAAAQAgAAAACgEAAGRycy9zaGFwZXhtbC54bWxQSwUGAAAAAAYABgBbAQAA&#10;tAMAAAAA&#10;">
                  <v:fill on="f" focussize="0,0"/>
                  <v:stroke weight="5.16pt" color="#FFFFFF" joinstyle="round"/>
                  <v:imagedata o:title=""/>
                  <o:lock v:ext="edit" aspectratio="f"/>
                </v:line>
                <v:rect id="矩形 56" o:spid="_x0000_s1026" o:spt="1" style="position:absolute;left:772;top:986;height:356;width:611;" fillcolor="#FFFFFF" filled="t" stroked="f" coordsize="21600,21600" o:gfxdata="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rcQvvQAA&#10;ANsAAAAPAAAAAAAAAAEAIAAAACIAAABkcnMvZG93bnJldi54bWxQSwECFAAUAAAACACHTuJAMy8F&#10;njsAAAA5AAAAEAAAAAAAAAABACAAAAAMAQAAZHJzL3NoYXBleG1sLnhtbFBLBQYAAAAABgAGAFsB&#10;AAC2AwAAAAA=&#10;">
                  <v:fill on="t" focussize="0,0"/>
                  <v:stroke on="f"/>
                  <v:imagedata o:title=""/>
                  <o:lock v:ext="edit" aspectratio="f"/>
                </v:rect>
                <v:line id="直线 57" o:spid="_x0000_s1026" o:spt="20" style="position:absolute;left:1547;top:986;height:356;width:0;" filled="f" stroked="t" coordsize="21600,21600" o:gfxdata="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luLbsAAADb&#10;AAAADwAAAAAAAAABACAAAAAiAAAAZHJzL2Rvd25yZXYueG1sUEsBAhQAFAAAAAgAh07iQDMvBZ47&#10;AAAAOQAAABAAAAAAAAAAAQAgAAAACgEAAGRycy9zaGFwZXhtbC54bWxQSwUGAAAAAAYABgBbAQAA&#10;tAMAAAAA&#10;">
                  <v:fill on="f" focussize="0,0"/>
                  <v:stroke weight="5.16pt" color="#FFFFFF" joinstyle="round"/>
                  <v:imagedata o:title=""/>
                  <o:lock v:ext="edit" aspectratio="f"/>
                </v:line>
                <v:line id="直线 58" o:spid="_x0000_s1026" o:spt="20" style="position:absolute;left:3318;top:986;height:356;width:0;" filled="f" stroked="t" coordsize="21600,21600" o:gfxdata="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zw0NugAAANsA&#10;AAAPAAAAAAAAAAEAIAAAACIAAABkcnMvZG93bnJldi54bWxQSwECFAAUAAAACACHTuJAMy8FnjsA&#10;AAA5AAAAEAAAAAAAAAABACAAAAAJAQAAZHJzL3NoYXBleG1sLnhtbFBLBQYAAAAABgAGAFsBAACz&#10;AwAAAAA=&#10;">
                  <v:fill on="f" focussize="0,0"/>
                  <v:stroke weight="5.16pt" color="#FFFFFF" joinstyle="round"/>
                  <v:imagedata o:title=""/>
                  <o:lock v:ext="edit" aspectratio="f"/>
                </v:line>
                <v:rect id="矩形 59" o:spid="_x0000_s1026" o:spt="1" style="position:absolute;left:1598;top:986;height:356;width:1668;" fillcolor="#FFFFFF" filled="t" stroked="f" coordsize="21600,21600" o:gfxdata="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BRMBr4A&#10;AADbAAAADwAAAAAAAAABACAAAAAiAAAAZHJzL2Rvd25yZXYueG1sUEsBAhQAFAAAAAgAh07iQDMv&#10;BZ47AAAAOQAAABAAAAAAAAAAAQAgAAAADQEAAGRycy9zaGFwZXhtbC54bWxQSwUGAAAAAAYABgBb&#10;AQAAtwMAAAAA&#10;">
                  <v:fill on="t" focussize="0,0"/>
                  <v:stroke on="f"/>
                  <v:imagedata o:title=""/>
                  <o:lock v:ext="edit" aspectratio="f"/>
                </v:rect>
                <v:line id="直线 60" o:spid="_x0000_s1026" o:spt="20" style="position:absolute;left:3431;top:986;height:356;width:0;" filled="f" stroked="t" coordsize="21600,21600" o:gfxdata="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DmBL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line id="直线 61" o:spid="_x0000_s1026" o:spt="20" style="position:absolute;left:4737;top:986;height:356;width:0;" filled="f" stroked="t" coordsize="21600,21600" o:gfxdata="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K6VvQAA&#10;ANsAAAAPAAAAAAAAAAEAIAAAACIAAABkcnMvZG93bnJldi54bWxQSwECFAAUAAAACACHTuJAMy8F&#10;njsAAAA5AAAAEAAAAAAAAAABACAAAAAMAQAAZHJzL3NoYXBleG1sLnhtbFBLBQYAAAAABgAGAFsB&#10;AAC2AwAAAAA=&#10;">
                  <v:fill on="f" focussize="0,0"/>
                  <v:stroke weight="5.16pt" color="#FFFFFF" joinstyle="round"/>
                  <v:imagedata o:title=""/>
                  <o:lock v:ext="edit" aspectratio="f"/>
                </v:line>
                <v:rect id="矩形 62" o:spid="_x0000_s1026" o:spt="1" style="position:absolute;left:3482;top:986;height:276;width:1203;" fillcolor="#FFFFFF" filled="t" stroked="f" coordsize="21600,21600" o:gfxdata="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Ej97vQAA&#10;ANsAAAAPAAAAAAAAAAEAIAAAACIAAABkcnMvZG93bnJldi54bWxQSwECFAAUAAAACACHTuJAMy8F&#10;njsAAAA5AAAAEAAAAAAAAAABACAAAAAMAQAAZHJzL3NoYXBleG1sLnhtbFBLBQYAAAAABgAGAFsB&#10;AAC2AwAAAAA=&#10;">
                  <v:fill on="t" focussize="0,0"/>
                  <v:stroke on="f"/>
                  <v:imagedata o:title=""/>
                  <o:lock v:ext="edit" aspectratio="f"/>
                </v:rect>
                <v:rect id="矩形 63" o:spid="_x0000_s1026" o:spt="1" style="position:absolute;left:3482;top:1262;height:80;width:1203;" fillcolor="#FFFFFF" filled="t" stroked="f" coordsize="21600,21600" o:gfxdata="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16a4L4A&#10;AADbAAAADwAAAAAAAAABACAAAAAiAAAAZHJzL2Rvd25yZXYueG1sUEsBAhQAFAAAAAgAh07iQDMv&#10;BZ47AAAAOQAAABAAAAAAAAAAAQAgAAAADQEAAGRycy9zaGFwZXhtbC54bWxQSwUGAAAAAAYABgBb&#10;AQAAtwMAAAAA&#10;">
                  <v:fill on="t" focussize="0,0"/>
                  <v:stroke on="f"/>
                  <v:imagedata o:title=""/>
                  <o:lock v:ext="edit" aspectratio="f"/>
                </v:rect>
                <v:line id="直线 64" o:spid="_x0000_s1026" o:spt="20" style="position:absolute;left:4850;top:986;height:356;width:0;" filled="f" stroked="t" coordsize="21600,21600" o:gfxdata="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uQELugAAANsA&#10;AAAPAAAAAAAAAAEAIAAAACIAAABkcnMvZG93bnJldi54bWxQSwECFAAUAAAACACHTuJAMy8FnjsA&#10;AAA5AAAAEAAAAAAAAAABACAAAAAJAQAAZHJzL3NoYXBleG1sLnhtbFBLBQYAAAAABgAGAFsBAACz&#10;AwAAAAA=&#10;">
                  <v:fill on="f" focussize="0,0"/>
                  <v:stroke weight="5.16pt" color="#FFFFFF" joinstyle="round"/>
                  <v:imagedata o:title=""/>
                  <o:lock v:ext="edit" aspectratio="f"/>
                </v:line>
                <v:line id="直线 65" o:spid="_x0000_s1026" o:spt="20" style="position:absolute;left:11400;top:986;height:356;width:0;" filled="f" stroked="t" coordsize="21600,21600" o:gfxdata="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a6/a68AAAA&#10;2wAAAA8AAAAAAAAAAQAgAAAAIgAAAGRycy9kb3ducmV2LnhtbFBLAQIUABQAAAAIAIdO4kAzLwWe&#10;OwAAADkAAAAQAAAAAAAAAAEAIAAAAAsBAABkcnMvc2hhcGV4bWwueG1sUEsFBgAAAAAGAAYAWwEA&#10;ALUDAAAAAA==&#10;">
                  <v:fill on="f" focussize="0,0"/>
                  <v:stroke weight="5.04pt" color="#FFFFFF" joinstyle="round"/>
                  <v:imagedata o:title=""/>
                  <o:lock v:ext="edit" aspectratio="f"/>
                </v:line>
                <v:rect id="矩形 66" o:spid="_x0000_s1026" o:spt="1" style="position:absolute;left:4901;top:986;height:356;width:6448;" fillcolor="#FFFFFF" filled="t" stroked="f" coordsize="21600,21600" o:gfxdata="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iMdK8AAAA&#10;2wAAAA8AAAAAAAAAAQAgAAAAIgAAAGRycy9kb3ducmV2LnhtbFBLAQIUABQAAAAIAIdO4kAzLwWe&#10;OwAAADkAAAAQAAAAAAAAAAEAIAAAAAsBAABkcnMvc2hhcGV4bWwueG1sUEsFBgAAAAAGAAYAWwEA&#10;ALUDAAAAAA==&#10;">
                  <v:fill on="t" focussize="0,0"/>
                  <v:stroke on="f"/>
                  <v:imagedata o:title=""/>
                  <o:lock v:ext="edit" aspectratio="f"/>
                </v:rect>
              </v:group>
            </w:pict>
          </mc:Fallback>
        </mc:AlternateContent>
      </w:r>
      <w:r>
        <w:rPr>
          <w:rFonts w:hint="default" w:ascii="Times New Roman" w:hAnsi="Times New Roman" w:cs="Times New Roman"/>
          <w:b/>
          <w:i/>
          <w:sz w:val="30"/>
        </w:rPr>
        <w:t>35 channel</w:t>
      </w:r>
    </w:p>
    <w:p>
      <w:pPr>
        <w:pStyle w:val="5"/>
        <w:jc w:val="center"/>
        <w:rPr>
          <w:rFonts w:ascii="Times New Roman" w:hAnsi="Times New Roman" w:cs="Times New Roman"/>
          <w:b/>
          <w:i/>
          <w:sz w:val="20"/>
        </w:rPr>
      </w:pPr>
    </w:p>
    <w:p>
      <w:pPr>
        <w:pStyle w:val="5"/>
        <w:spacing w:before="10" w:after="1"/>
        <w:jc w:val="center"/>
        <w:rPr>
          <w:rFonts w:ascii="Times New Roman" w:hAnsi="Times New Roman" w:cs="Times New Roman"/>
          <w:b/>
          <w:i/>
        </w:rPr>
      </w:pPr>
    </w:p>
    <w:tbl>
      <w:tblPr>
        <w:tblStyle w:val="7"/>
        <w:tblW w:w="10684" w:type="dxa"/>
        <w:tblInd w:w="2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
        <w:gridCol w:w="2045"/>
        <w:gridCol w:w="1587"/>
        <w:gridCol w:w="6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b/>
                <w:sz w:val="24"/>
              </w:rPr>
            </w:pPr>
            <w:r>
              <w:rPr>
                <w:rFonts w:hint="default" w:ascii="Times New Roman" w:hAnsi="Times New Roman" w:cs="Times New Roman"/>
                <w:b/>
                <w:sz w:val="24"/>
              </w:rPr>
              <w:t>ch</w:t>
            </w:r>
          </w:p>
        </w:tc>
        <w:tc>
          <w:tcPr>
            <w:tcW w:w="2045" w:type="dxa"/>
            <w:vAlign w:val="top"/>
          </w:tcPr>
          <w:p>
            <w:pPr>
              <w:pStyle w:val="11"/>
              <w:ind w:left="91" w:right="86"/>
              <w:jc w:val="center"/>
              <w:rPr>
                <w:rFonts w:ascii="Times New Roman" w:hAnsi="Times New Roman" w:cs="Times New Roman"/>
                <w:b/>
                <w:sz w:val="24"/>
              </w:rPr>
            </w:pPr>
            <w:r>
              <w:rPr>
                <w:rFonts w:hint="default" w:ascii="Times New Roman" w:hAnsi="Times New Roman" w:cs="Times New Roman"/>
                <w:b/>
                <w:sz w:val="24"/>
              </w:rPr>
              <w:t>function</w:t>
            </w:r>
          </w:p>
        </w:tc>
        <w:tc>
          <w:tcPr>
            <w:tcW w:w="1587" w:type="dxa"/>
            <w:vAlign w:val="top"/>
          </w:tcPr>
          <w:p>
            <w:pPr>
              <w:pStyle w:val="11"/>
              <w:spacing w:line="271" w:lineRule="exact"/>
              <w:ind w:left="259" w:right="249"/>
              <w:jc w:val="center"/>
              <w:rPr>
                <w:rFonts w:ascii="Times New Roman" w:hAnsi="Times New Roman" w:cs="Times New Roman"/>
                <w:b/>
                <w:sz w:val="24"/>
              </w:rPr>
            </w:pPr>
            <w:r>
              <w:rPr>
                <w:rFonts w:hint="default" w:ascii="Times New Roman" w:hAnsi="Times New Roman" w:cs="Times New Roman"/>
                <w:b/>
                <w:sz w:val="24"/>
              </w:rPr>
              <w:t>Data multiplexer</w:t>
            </w:r>
          </w:p>
        </w:tc>
        <w:tc>
          <w:tcPr>
            <w:tcW w:w="6200" w:type="dxa"/>
            <w:vAlign w:val="top"/>
          </w:tcPr>
          <w:p>
            <w:pPr>
              <w:pStyle w:val="11"/>
              <w:ind w:left="374" w:right="365"/>
              <w:jc w:val="center"/>
              <w:rPr>
                <w:rFonts w:ascii="Times New Roman" w:hAnsi="Times New Roman" w:cs="Times New Roman"/>
                <w:b/>
                <w:sz w:val="24"/>
              </w:rPr>
            </w:pPr>
            <w:r>
              <w:rPr>
                <w:rFonts w:hint="default" w:ascii="Times New Roman" w:hAnsi="Times New Roman" w:cs="Times New Roman"/>
                <w:b/>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045" w:type="dxa"/>
            <w:vAlign w:val="top"/>
          </w:tcPr>
          <w:p>
            <w:pPr>
              <w:pStyle w:val="11"/>
              <w:spacing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ascii="Times New Roman" w:hAnsi="Times New Roman" w:cs="Times New Roman"/>
                <w:sz w:val="24"/>
              </w:rPr>
            </w:pPr>
            <w:r>
              <w:rPr>
                <w:rFonts w:hint="default" w:ascii="Times New Roman" w:hAnsi="Times New Roman" w:cs="Times New Roman"/>
                <w:sz w:val="24"/>
              </w:rPr>
              <w:t>2</w:t>
            </w:r>
          </w:p>
        </w:tc>
        <w:tc>
          <w:tcPr>
            <w:tcW w:w="204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Red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6"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Red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045" w:type="dxa"/>
            <w:vAlign w:val="top"/>
          </w:tcPr>
          <w:p>
            <w:pPr>
              <w:pStyle w:val="11"/>
              <w:ind w:left="143" w:leftChars="0" w:right="131"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green</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Green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04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04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Blue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04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04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White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04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White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81"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045" w:type="dxa"/>
            <w:vAlign w:val="top"/>
          </w:tcPr>
          <w:p>
            <w:pPr>
              <w:pStyle w:val="11"/>
              <w:ind w:left="143" w:leftChars="0" w:right="126"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colour temperature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Linear control of color temperature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10</w:t>
            </w:r>
          </w:p>
        </w:tc>
        <w:tc>
          <w:tcPr>
            <w:tcW w:w="2045" w:type="dxa"/>
            <w:vAlign w:val="top"/>
          </w:tcPr>
          <w:p>
            <w:pPr>
              <w:pStyle w:val="11"/>
              <w:spacing w:before="1"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Macro color</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before="1" w:line="240" w:lineRule="auto"/>
              <w:ind w:left="89" w:leftChars="0" w:right="77"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before="1" w:line="240" w:lineRule="auto"/>
              <w:ind w:left="227"/>
              <w:jc w:val="center"/>
              <w:rPr>
                <w:rFonts w:ascii="Times New Roman" w:hAnsi="Times New Roman" w:cs="Times New Roman"/>
                <w:sz w:val="24"/>
              </w:rPr>
            </w:pPr>
            <w:r>
              <w:rPr>
                <w:rFonts w:hint="default" w:ascii="Times New Roman" w:hAnsi="Times New Roman" w:cs="Times New Roman"/>
                <w:sz w:val="24"/>
              </w:rPr>
              <w:t>11</w:t>
            </w:r>
          </w:p>
        </w:tc>
        <w:tc>
          <w:tcPr>
            <w:tcW w:w="2045"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before="1" w:line="240" w:lineRule="auto"/>
              <w:ind w:left="92" w:right="86"/>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stroboscopic</w:t>
            </w:r>
          </w:p>
        </w:tc>
        <w:tc>
          <w:tcPr>
            <w:tcW w:w="1587" w:type="dxa"/>
            <w:vAlign w:val="top"/>
          </w:tcPr>
          <w:p>
            <w:pPr>
              <w:pStyle w:val="11"/>
              <w:ind w:left="256" w:right="249"/>
              <w:jc w:val="center"/>
              <w:rPr>
                <w:rFonts w:ascii="Times New Roman" w:hAnsi="Times New Roman" w:cs="Times New Roman"/>
                <w:sz w:val="24"/>
              </w:rPr>
            </w:pPr>
            <w:r>
              <w:rPr>
                <w:rFonts w:hint="default" w:ascii="Times New Roman" w:hAnsi="Times New Roman" w:cs="Times New Roman"/>
                <w:sz w:val="24"/>
              </w:rPr>
              <w:t>0-3</w:t>
            </w:r>
          </w:p>
        </w:tc>
        <w:tc>
          <w:tcPr>
            <w:tcW w:w="6200" w:type="dxa"/>
            <w:vAlign w:val="top"/>
          </w:tcPr>
          <w:p>
            <w:pPr>
              <w:pStyle w:val="11"/>
              <w:ind w:left="374" w:right="365"/>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4-103</w:t>
            </w:r>
          </w:p>
        </w:tc>
        <w:tc>
          <w:tcPr>
            <w:tcW w:w="6200" w:type="dxa"/>
            <w:vAlign w:val="top"/>
          </w:tcPr>
          <w:p>
            <w:pPr>
              <w:pStyle w:val="11"/>
              <w:ind w:left="374" w:right="368"/>
              <w:jc w:val="center"/>
              <w:rPr>
                <w:rFonts w:ascii="Times New Roman" w:hAnsi="Times New Roman" w:cs="Times New Roman"/>
                <w:sz w:val="24"/>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6"/>
              <w:jc w:val="center"/>
              <w:rPr>
                <w:rFonts w:ascii="Times New Roman" w:hAnsi="Times New Roman" w:cs="Times New Roman"/>
                <w:sz w:val="24"/>
                <w:lang w:eastAsia="zh-CN"/>
              </w:rPr>
            </w:pPr>
            <w:r>
              <w:rPr>
                <w:rFonts w:hint="default" w:ascii="Times New Roman" w:hAnsi="Times New Roman" w:cs="Times New Roman"/>
                <w:sz w:val="24"/>
                <w:lang w:eastAsia="zh-CN"/>
              </w:rPr>
              <w:t>104-107</w:t>
            </w:r>
          </w:p>
        </w:tc>
        <w:tc>
          <w:tcPr>
            <w:tcW w:w="6200" w:type="dxa"/>
            <w:vAlign w:val="top"/>
          </w:tcPr>
          <w:p>
            <w:pPr>
              <w:pStyle w:val="11"/>
              <w:ind w:left="374" w:right="368"/>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6"/>
              <w:jc w:val="center"/>
              <w:rPr>
                <w:rFonts w:ascii="Times New Roman" w:hAnsi="Times New Roman" w:cs="Times New Roman"/>
                <w:sz w:val="24"/>
                <w:lang w:eastAsia="zh-CN"/>
              </w:rPr>
            </w:pPr>
            <w:r>
              <w:rPr>
                <w:rFonts w:hint="default" w:ascii="Times New Roman" w:hAnsi="Times New Roman" w:cs="Times New Roman"/>
                <w:sz w:val="24"/>
                <w:lang w:eastAsia="zh-CN"/>
              </w:rPr>
              <w:t>108-207</w:t>
            </w:r>
          </w:p>
        </w:tc>
        <w:tc>
          <w:tcPr>
            <w:tcW w:w="6200" w:type="dxa"/>
            <w:vAlign w:val="top"/>
          </w:tcPr>
          <w:p>
            <w:pPr>
              <w:pStyle w:val="11"/>
              <w:ind w:left="374" w:right="368"/>
              <w:jc w:val="center"/>
              <w:rPr>
                <w:rFonts w:ascii="Times New Roman" w:hAnsi="Times New Roman" w:cs="Times New Roman"/>
                <w:sz w:val="24"/>
                <w:lang w:eastAsia="zh-CN"/>
              </w:rPr>
            </w:pPr>
            <w:r>
              <w:rPr>
                <w:rFonts w:hint="default" w:ascii="Times New Roman" w:hAnsi="Times New Roman" w:cs="Times New Roman"/>
                <w:sz w:val="24"/>
                <w:lang w:eastAsia="zh-CN"/>
              </w:rPr>
              <w:t>Separating stroboscope from slow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6"/>
              <w:jc w:val="center"/>
              <w:rPr>
                <w:rFonts w:ascii="Times New Roman" w:hAnsi="Times New Roman" w:cs="Times New Roman"/>
                <w:sz w:val="24"/>
                <w:lang w:eastAsia="zh-CN"/>
              </w:rPr>
            </w:pPr>
            <w:r>
              <w:rPr>
                <w:rFonts w:hint="default" w:ascii="Times New Roman" w:hAnsi="Times New Roman" w:cs="Times New Roman"/>
                <w:sz w:val="24"/>
                <w:lang w:eastAsia="zh-CN"/>
              </w:rPr>
              <w:t>208-212</w:t>
            </w:r>
          </w:p>
        </w:tc>
        <w:tc>
          <w:tcPr>
            <w:tcW w:w="6200" w:type="dxa"/>
            <w:vAlign w:val="top"/>
          </w:tcPr>
          <w:p>
            <w:pPr>
              <w:pStyle w:val="11"/>
              <w:ind w:left="374" w:right="368"/>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9"/>
              <w:jc w:val="center"/>
              <w:rPr>
                <w:rFonts w:ascii="Times New Roman" w:hAnsi="Times New Roman" w:cs="Times New Roman"/>
                <w:sz w:val="24"/>
              </w:rPr>
            </w:pPr>
            <w:r>
              <w:rPr>
                <w:rFonts w:hint="default" w:ascii="Times New Roman" w:hAnsi="Times New Roman" w:cs="Times New Roman"/>
                <w:sz w:val="24"/>
              </w:rPr>
              <w:t>213-255</w:t>
            </w:r>
          </w:p>
        </w:tc>
        <w:tc>
          <w:tcPr>
            <w:tcW w:w="6200" w:type="dxa"/>
            <w:vAlign w:val="top"/>
          </w:tcPr>
          <w:p>
            <w:pPr>
              <w:pStyle w:val="11"/>
              <w:ind w:left="374" w:right="364"/>
              <w:jc w:val="center"/>
              <w:rPr>
                <w:rFonts w:ascii="Times New Roman" w:hAnsi="Times New Roman" w:cs="Times New Roman"/>
                <w:sz w:val="24"/>
                <w:lang w:eastAsia="zh-CN"/>
              </w:rPr>
            </w:pPr>
            <w:r>
              <w:rPr>
                <w:rFonts w:hint="default" w:ascii="Times New Roman" w:hAnsi="Times New Roman" w:cs="Times New Roman"/>
                <w:sz w:val="24"/>
                <w:lang w:eastAsia="zh-CN"/>
              </w:rPr>
              <w:t>Random flash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12</w:t>
            </w:r>
          </w:p>
        </w:tc>
        <w:tc>
          <w:tcPr>
            <w:tcW w:w="2045" w:type="dxa"/>
            <w:vAlign w:val="top"/>
          </w:tcPr>
          <w:p>
            <w:pPr>
              <w:pStyle w:val="11"/>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light modulator</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13</w:t>
            </w:r>
          </w:p>
        </w:tc>
        <w:tc>
          <w:tcPr>
            <w:tcW w:w="204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14</w:t>
            </w:r>
          </w:p>
        </w:tc>
        <w:tc>
          <w:tcPr>
            <w:tcW w:w="2045" w:type="dxa"/>
            <w:vAlign w:val="top"/>
          </w:tcPr>
          <w:p>
            <w:pPr>
              <w:pStyle w:val="11"/>
              <w:spacing w:line="240" w:lineRule="auto"/>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X axis control</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15</w:t>
            </w:r>
          </w:p>
        </w:tc>
        <w:tc>
          <w:tcPr>
            <w:tcW w:w="204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X-axis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16</w:t>
            </w:r>
          </w:p>
        </w:tc>
        <w:tc>
          <w:tcPr>
            <w:tcW w:w="2045" w:type="dxa"/>
            <w:vAlign w:val="top"/>
          </w:tcPr>
          <w:p>
            <w:pPr>
              <w:pStyle w:val="11"/>
              <w:ind w:left="143" w:leftChars="0" w:right="129"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17</w:t>
            </w:r>
          </w:p>
        </w:tc>
        <w:tc>
          <w:tcPr>
            <w:tcW w:w="204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18</w:t>
            </w:r>
          </w:p>
        </w:tc>
        <w:tc>
          <w:tcPr>
            <w:tcW w:w="2045" w:type="dxa"/>
            <w:vAlign w:val="top"/>
          </w:tcPr>
          <w:p>
            <w:pPr>
              <w:pStyle w:val="11"/>
              <w:ind w:left="91" w:right="86"/>
              <w:jc w:val="center"/>
              <w:rPr>
                <w:rFonts w:ascii="Times New Roman" w:hAnsi="Times New Roman" w:cs="Times New Roman"/>
                <w:sz w:val="24"/>
              </w:rPr>
            </w:pPr>
            <w:r>
              <w:rPr>
                <w:rFonts w:hint="default" w:ascii="Times New Roman" w:hAnsi="Times New Roman" w:cs="Times New Roman"/>
                <w:sz w:val="24"/>
              </w:rPr>
              <w:t>function</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0"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Empty (no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Merge w:val="restart"/>
            <w:vAlign w:val="top"/>
          </w:tcPr>
          <w:p>
            <w:pPr>
              <w:pStyle w:val="11"/>
              <w:spacing w:before="96" w:line="240" w:lineRule="auto"/>
              <w:ind w:left="227"/>
              <w:jc w:val="both"/>
              <w:rPr>
                <w:rFonts w:ascii="Times New Roman" w:hAnsi="Times New Roman" w:cs="Times New Roman"/>
                <w:sz w:val="24"/>
              </w:rPr>
            </w:pPr>
            <w:r>
              <w:rPr>
                <w:rFonts w:hint="default" w:ascii="Times New Roman" w:hAnsi="Times New Roman" w:cs="Times New Roman"/>
                <w:sz w:val="24"/>
              </w:rPr>
              <w:t>19</w:t>
            </w:r>
          </w:p>
        </w:tc>
        <w:tc>
          <w:tcPr>
            <w:tcW w:w="2045" w:type="dxa"/>
            <w:vMerge w:val="restart"/>
            <w:vAlign w:val="top"/>
          </w:tcPr>
          <w:p>
            <w:pPr>
              <w:pStyle w:val="11"/>
              <w:spacing w:before="96" w:line="240" w:lineRule="auto"/>
              <w:ind w:left="94" w:right="86"/>
              <w:jc w:val="center"/>
              <w:rPr>
                <w:rFonts w:ascii="Times New Roman" w:hAnsi="Times New Roman" w:cs="Times New Roman"/>
                <w:sz w:val="24"/>
              </w:rPr>
            </w:pPr>
            <w:r>
              <w:rPr>
                <w:rFonts w:hint="default" w:ascii="Times New Roman" w:hAnsi="Times New Roman" w:cs="Times New Roman"/>
                <w:sz w:val="24"/>
              </w:rPr>
              <w:t>reset</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0-250</w:t>
            </w:r>
          </w:p>
        </w:tc>
        <w:tc>
          <w:tcPr>
            <w:tcW w:w="6200" w:type="dxa"/>
            <w:vAlign w:val="top"/>
          </w:tcPr>
          <w:p>
            <w:pPr>
              <w:pStyle w:val="11"/>
              <w:ind w:left="89" w:leftChars="0" w:right="77"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9"/>
              <w:jc w:val="center"/>
              <w:rPr>
                <w:rFonts w:ascii="Times New Roman" w:hAnsi="Times New Roman" w:cs="Times New Roman"/>
                <w:sz w:val="24"/>
              </w:rPr>
            </w:pPr>
            <w:r>
              <w:rPr>
                <w:rFonts w:hint="default" w:ascii="Times New Roman" w:hAnsi="Times New Roman" w:cs="Times New Roman"/>
                <w:sz w:val="24"/>
              </w:rPr>
              <w:t>251-255</w:t>
            </w:r>
          </w:p>
        </w:tc>
        <w:tc>
          <w:tcPr>
            <w:tcW w:w="6200"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Wait 5 seconds for automatic reset.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20</w:t>
            </w:r>
          </w:p>
        </w:tc>
        <w:tc>
          <w:tcPr>
            <w:tcW w:w="2045" w:type="dxa"/>
            <w:vAlign w:val="top"/>
          </w:tcPr>
          <w:p>
            <w:pPr>
              <w:pStyle w:val="11"/>
              <w:ind w:left="91" w:right="86"/>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focus</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line="240" w:lineRule="auto"/>
              <w:ind w:left="0" w:leftChars="0"/>
              <w:jc w:val="center"/>
              <w:rPr>
                <w:rFonts w:ascii="Times New Roman" w:hAnsi="Times New Roman" w:cs="Times New Roman"/>
                <w:sz w:val="24"/>
                <w:szCs w:val="22"/>
                <w:lang w:val="en-US" w:eastAsia="en-US" w:bidi="en-US"/>
              </w:rPr>
            </w:pPr>
            <w:r>
              <w:rPr>
                <w:rFonts w:hint="eastAsia" w:ascii="Times New Roman" w:hAnsi="Times New Roman" w:cs="Times New Roman"/>
                <w:sz w:val="24"/>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left="227"/>
              <w:jc w:val="both"/>
              <w:rPr>
                <w:rFonts w:ascii="Times New Roman" w:hAnsi="Times New Roman" w:cs="Times New Roman"/>
                <w:sz w:val="24"/>
              </w:rPr>
            </w:pPr>
            <w:r>
              <w:rPr>
                <w:rFonts w:hint="default" w:ascii="Times New Roman" w:hAnsi="Times New Roman" w:cs="Times New Roman"/>
                <w:sz w:val="24"/>
              </w:rPr>
              <w:t>21</w:t>
            </w:r>
          </w:p>
        </w:tc>
        <w:tc>
          <w:tcPr>
            <w:tcW w:w="2045"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left="333" w:firstLine="240" w:firstLineChars="100"/>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rotate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0-127</w:t>
            </w:r>
          </w:p>
        </w:tc>
        <w:tc>
          <w:tcPr>
            <w:tcW w:w="6200" w:type="dxa"/>
            <w:vAlign w:val="top"/>
          </w:tcPr>
          <w:p>
            <w:pPr>
              <w:pStyle w:val="11"/>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9"/>
              <w:jc w:val="center"/>
              <w:rPr>
                <w:rFonts w:ascii="Times New Roman" w:hAnsi="Times New Roman" w:cs="Times New Roman"/>
                <w:sz w:val="24"/>
              </w:rPr>
            </w:pPr>
            <w:r>
              <w:rPr>
                <w:rFonts w:hint="default" w:ascii="Times New Roman" w:hAnsi="Times New Roman" w:cs="Times New Roman"/>
                <w:sz w:val="24"/>
              </w:rPr>
              <w:t>128-191</w:t>
            </w:r>
          </w:p>
        </w:tc>
        <w:tc>
          <w:tcPr>
            <w:tcW w:w="6200"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 xml:space="preserve">Rotate clockwise from </w:t>
            </w:r>
            <w:r>
              <w:rPr>
                <w:rFonts w:hint="eastAsia" w:ascii="Times New Roman" w:hAnsi="Times New Roman" w:eastAsia="宋体" w:cs="Times New Roman"/>
                <w:sz w:val="24"/>
                <w:lang w:val="en-US" w:eastAsia="zh-CN"/>
              </w:rPr>
              <w:t>fast</w:t>
            </w:r>
            <w:r>
              <w:rPr>
                <w:rFonts w:hint="default" w:ascii="Times New Roman" w:hAnsi="Times New Roman" w:cs="Times New Roman"/>
                <w:sz w:val="24"/>
              </w:rPr>
              <w:t xml:space="preserve"> to </w:t>
            </w:r>
            <w:r>
              <w:rPr>
                <w:rFonts w:hint="eastAsia" w:ascii="Times New Roman" w:hAnsi="Times New Roman" w:eastAsia="宋体" w:cs="Times New Roman"/>
                <w:sz w:val="24"/>
                <w:lang w:val="en-US" w:eastAsia="zh-CN"/>
              </w:rPr>
              <w:t>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Merge w:val="continue"/>
            <w:tcBorders>
              <w:top w:val="nil"/>
            </w:tcBorders>
            <w:vAlign w:val="top"/>
          </w:tcPr>
          <w:p>
            <w:pPr>
              <w:jc w:val="center"/>
              <w:rPr>
                <w:rFonts w:ascii="Times New Roman" w:hAnsi="Times New Roman" w:cs="Times New Roman"/>
                <w:sz w:val="2"/>
                <w:szCs w:val="2"/>
              </w:rPr>
            </w:pPr>
          </w:p>
        </w:tc>
        <w:tc>
          <w:tcPr>
            <w:tcW w:w="2045" w:type="dxa"/>
            <w:vMerge w:val="continue"/>
            <w:tcBorders>
              <w:top w:val="nil"/>
            </w:tcBorders>
            <w:vAlign w:val="top"/>
          </w:tcPr>
          <w:p>
            <w:pPr>
              <w:jc w:val="center"/>
              <w:rPr>
                <w:rFonts w:ascii="Times New Roman" w:hAnsi="Times New Roman" w:cs="Times New Roman"/>
                <w:sz w:val="2"/>
                <w:szCs w:val="2"/>
              </w:rPr>
            </w:pPr>
          </w:p>
        </w:tc>
        <w:tc>
          <w:tcPr>
            <w:tcW w:w="1587" w:type="dxa"/>
            <w:vAlign w:val="top"/>
          </w:tcPr>
          <w:p>
            <w:pPr>
              <w:pStyle w:val="11"/>
              <w:ind w:left="259" w:right="249"/>
              <w:jc w:val="center"/>
              <w:rPr>
                <w:rFonts w:ascii="Times New Roman" w:hAnsi="Times New Roman" w:cs="Times New Roman"/>
                <w:sz w:val="24"/>
              </w:rPr>
            </w:pPr>
            <w:r>
              <w:rPr>
                <w:rFonts w:hint="default" w:ascii="Times New Roman" w:hAnsi="Times New Roman" w:cs="Times New Roman"/>
                <w:sz w:val="24"/>
              </w:rPr>
              <w:t>192-255</w:t>
            </w:r>
          </w:p>
        </w:tc>
        <w:tc>
          <w:tcPr>
            <w:tcW w:w="6200"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22</w:t>
            </w:r>
          </w:p>
        </w:tc>
        <w:tc>
          <w:tcPr>
            <w:tcW w:w="2045" w:type="dxa"/>
            <w:vAlign w:val="top"/>
          </w:tcPr>
          <w:p>
            <w:pPr>
              <w:pStyle w:val="11"/>
              <w:ind w:left="90" w:right="86"/>
              <w:jc w:val="center"/>
              <w:rPr>
                <w:rFonts w:hint="eastAsia" w:ascii="Times New Roman" w:hAnsi="Times New Roman" w:cs="Times New Roman"/>
                <w:sz w:val="24"/>
                <w:lang w:val="en-US" w:eastAsia="zh-CN"/>
              </w:rPr>
            </w:pPr>
            <w:r>
              <w:rPr>
                <w:rFonts w:hint="default" w:ascii="Times New Roman" w:hAnsi="Times New Roman" w:cs="Times New Roman"/>
                <w:sz w:val="24"/>
              </w:rPr>
              <w:t>Shape selection</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5"/>
              <w:jc w:val="center"/>
              <w:rPr>
                <w:rFonts w:ascii="Times New Roman" w:hAnsi="Times New Roman" w:cs="Times New Roman"/>
                <w:sz w:val="24"/>
              </w:rPr>
            </w:pPr>
            <w:r>
              <w:rPr>
                <w:rFonts w:hint="default" w:ascii="Times New Roman" w:hAnsi="Times New Roman" w:cs="Times New Roman"/>
                <w:sz w:val="24"/>
              </w:rPr>
              <w:t>Choose a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23</w:t>
            </w:r>
          </w:p>
        </w:tc>
        <w:tc>
          <w:tcPr>
            <w:tcW w:w="2045" w:type="dxa"/>
            <w:vAlign w:val="top"/>
          </w:tcPr>
          <w:p>
            <w:pPr>
              <w:pStyle w:val="11"/>
              <w:ind w:left="90" w:right="86"/>
              <w:jc w:val="center"/>
              <w:rPr>
                <w:rFonts w:ascii="Times New Roman" w:hAnsi="Times New Roman" w:cs="Times New Roman"/>
                <w:sz w:val="24"/>
              </w:rPr>
            </w:pPr>
            <w:r>
              <w:rPr>
                <w:rFonts w:hint="default" w:ascii="Times New Roman" w:hAnsi="Times New Roman" w:cs="Times New Roman"/>
                <w:sz w:val="24"/>
              </w:rPr>
              <w:t>Shape velocity</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7"/>
              <w:jc w:val="center"/>
              <w:rPr>
                <w:rFonts w:ascii="Times New Roman" w:hAnsi="Times New Roman" w:cs="Times New Roman"/>
                <w:sz w:val="24"/>
              </w:rPr>
            </w:pPr>
            <w:r>
              <w:rPr>
                <w:rFonts w:hint="default" w:ascii="Times New Roman" w:hAnsi="Times New Roman" w:cs="Times New Roman"/>
                <w:sz w:val="24"/>
              </w:rPr>
              <w:t>Shape speed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24</w:t>
            </w:r>
          </w:p>
        </w:tc>
        <w:tc>
          <w:tcPr>
            <w:tcW w:w="2045" w:type="dxa"/>
            <w:vAlign w:val="top"/>
          </w:tcPr>
          <w:p>
            <w:pPr>
              <w:pStyle w:val="11"/>
              <w:ind w:left="93" w:right="86"/>
              <w:jc w:val="center"/>
              <w:rPr>
                <w:rFonts w:hint="eastAsia" w:ascii="Times New Roman" w:hAnsi="Times New Roman" w:cs="Times New Roman"/>
                <w:sz w:val="24"/>
                <w:lang w:eastAsia="zh-CN"/>
              </w:rPr>
            </w:pPr>
            <w:r>
              <w:rPr>
                <w:rFonts w:hint="default" w:ascii="Times New Roman" w:hAnsi="Times New Roman" w:cs="Times New Roman"/>
                <w:sz w:val="24"/>
              </w:rPr>
              <w:t>Shape closure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5"/>
              <w:jc w:val="center"/>
              <w:rPr>
                <w:rFonts w:hint="eastAsia" w:ascii="Times New Roman" w:hAnsi="Times New Roman" w:cs="Times New Roman"/>
                <w:sz w:val="24"/>
                <w:lang w:eastAsia="zh-CN"/>
              </w:rPr>
            </w:pPr>
            <w:r>
              <w:rPr>
                <w:rFonts w:hint="default" w:ascii="Times New Roman" w:hAnsi="Times New Roman" w:cs="Times New Roman"/>
                <w:sz w:val="24"/>
              </w:rPr>
              <w:t>Shape closure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25</w:t>
            </w:r>
          </w:p>
        </w:tc>
        <w:tc>
          <w:tcPr>
            <w:tcW w:w="2045" w:type="dxa"/>
            <w:vAlign w:val="top"/>
          </w:tcPr>
          <w:p>
            <w:pPr>
              <w:pStyle w:val="11"/>
              <w:ind w:left="94" w:right="86"/>
              <w:jc w:val="center"/>
              <w:rPr>
                <w:rFonts w:ascii="Times New Roman" w:hAnsi="Times New Roman" w:cs="Times New Roman"/>
                <w:sz w:val="24"/>
              </w:rPr>
            </w:pPr>
            <w:r>
              <w:rPr>
                <w:rFonts w:hint="default" w:ascii="Times New Roman" w:hAnsi="Times New Roman" w:cs="Times New Roman"/>
                <w:sz w:val="24"/>
              </w:rPr>
              <w:t>Shape r</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2" w:right="368"/>
              <w:jc w:val="center"/>
              <w:rPr>
                <w:rFonts w:ascii="Times New Roman" w:hAnsi="Times New Roman" w:cs="Times New Roman"/>
                <w:sz w:val="24"/>
              </w:rPr>
            </w:pPr>
            <w:r>
              <w:rPr>
                <w:rFonts w:hint="default" w:ascii="Times New Roman" w:hAnsi="Times New Roman" w:cs="Times New Roman"/>
                <w:sz w:val="24"/>
              </w:rPr>
              <w:t>Red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26</w:t>
            </w:r>
          </w:p>
        </w:tc>
        <w:tc>
          <w:tcPr>
            <w:tcW w:w="2045" w:type="dxa"/>
            <w:vAlign w:val="top"/>
          </w:tcPr>
          <w:p>
            <w:pPr>
              <w:pStyle w:val="11"/>
              <w:ind w:left="93" w:right="86"/>
              <w:jc w:val="center"/>
              <w:rPr>
                <w:rFonts w:ascii="Times New Roman" w:hAnsi="Times New Roman" w:cs="Times New Roman"/>
                <w:sz w:val="24"/>
              </w:rPr>
            </w:pPr>
            <w:r>
              <w:rPr>
                <w:rFonts w:hint="default" w:ascii="Times New Roman" w:hAnsi="Times New Roman" w:cs="Times New Roman"/>
                <w:sz w:val="24"/>
              </w:rPr>
              <w:t>Shape g</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7"/>
              <w:jc w:val="center"/>
              <w:rPr>
                <w:rFonts w:ascii="Times New Roman" w:hAnsi="Times New Roman" w:cs="Times New Roman"/>
                <w:sz w:val="24"/>
              </w:rPr>
            </w:pPr>
            <w:r>
              <w:rPr>
                <w:rFonts w:hint="default" w:ascii="Times New Roman" w:hAnsi="Times New Roman" w:cs="Times New Roman"/>
                <w:sz w:val="24"/>
              </w:rPr>
              <w:t>Green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27</w:t>
            </w:r>
          </w:p>
        </w:tc>
        <w:tc>
          <w:tcPr>
            <w:tcW w:w="2045" w:type="dxa"/>
            <w:vAlign w:val="top"/>
          </w:tcPr>
          <w:p>
            <w:pPr>
              <w:pStyle w:val="11"/>
              <w:ind w:left="91" w:right="86"/>
              <w:jc w:val="center"/>
              <w:rPr>
                <w:rFonts w:ascii="Times New Roman" w:hAnsi="Times New Roman" w:cs="Times New Roman"/>
                <w:sz w:val="24"/>
              </w:rPr>
            </w:pPr>
            <w:r>
              <w:rPr>
                <w:rFonts w:hint="default" w:ascii="Times New Roman" w:hAnsi="Times New Roman" w:cs="Times New Roman"/>
                <w:sz w:val="24"/>
              </w:rPr>
              <w:t>Shape b</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7"/>
              <w:jc w:val="center"/>
              <w:rPr>
                <w:rFonts w:ascii="Times New Roman" w:hAnsi="Times New Roman" w:cs="Times New Roman"/>
                <w:sz w:val="24"/>
              </w:rPr>
            </w:pPr>
            <w:r>
              <w:rPr>
                <w:rFonts w:hint="default" w:ascii="Times New Roman" w:hAnsi="Times New Roman" w:cs="Times New Roman"/>
                <w:sz w:val="24"/>
              </w:rPr>
              <w:t>Blue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28</w:t>
            </w:r>
          </w:p>
        </w:tc>
        <w:tc>
          <w:tcPr>
            <w:tcW w:w="2045" w:type="dxa"/>
            <w:vAlign w:val="top"/>
          </w:tcPr>
          <w:p>
            <w:pPr>
              <w:pStyle w:val="11"/>
              <w:ind w:left="88" w:right="86"/>
              <w:jc w:val="center"/>
              <w:rPr>
                <w:rFonts w:ascii="Times New Roman" w:hAnsi="Times New Roman" w:cs="Times New Roman"/>
                <w:sz w:val="24"/>
              </w:rPr>
            </w:pPr>
            <w:r>
              <w:rPr>
                <w:rFonts w:hint="default" w:ascii="Times New Roman" w:hAnsi="Times New Roman" w:cs="Times New Roman"/>
                <w:sz w:val="24"/>
              </w:rPr>
              <w:t>Shape w</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3" w:right="368"/>
              <w:jc w:val="center"/>
              <w:rPr>
                <w:rFonts w:ascii="Times New Roman" w:hAnsi="Times New Roman" w:cs="Times New Roman"/>
                <w:sz w:val="24"/>
              </w:rPr>
            </w:pPr>
            <w:r>
              <w:rPr>
                <w:rFonts w:hint="default" w:ascii="Times New Roman" w:hAnsi="Times New Roman" w:cs="Times New Roman"/>
                <w:sz w:val="24"/>
              </w:rPr>
              <w:t>White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29</w:t>
            </w:r>
          </w:p>
        </w:tc>
        <w:tc>
          <w:tcPr>
            <w:tcW w:w="2045" w:type="dxa"/>
            <w:vAlign w:val="top"/>
          </w:tcPr>
          <w:p>
            <w:pPr>
              <w:pStyle w:val="11"/>
              <w:ind w:left="94" w:right="85"/>
              <w:jc w:val="center"/>
              <w:rPr>
                <w:rFonts w:hint="default" w:ascii="Times New Roman" w:hAnsi="Times New Roman" w:cs="Times New Roman"/>
                <w:sz w:val="24"/>
                <w:lang w:val="en-US" w:eastAsia="zh-CN"/>
              </w:rPr>
            </w:pPr>
            <w:r>
              <w:rPr>
                <w:rFonts w:hint="default" w:ascii="Times New Roman" w:hAnsi="Times New Roman" w:cs="Times New Roman"/>
                <w:sz w:val="24"/>
              </w:rPr>
              <w:t>Shape brightness adjustment</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6"/>
              <w:jc w:val="center"/>
              <w:rPr>
                <w:rFonts w:ascii="Times New Roman" w:hAnsi="Times New Roman" w:cs="Times New Roman"/>
                <w:sz w:val="24"/>
              </w:rPr>
            </w:pPr>
            <w:r>
              <w:rPr>
                <w:rFonts w:hint="default" w:ascii="Times New Roman" w:hAnsi="Times New Roman" w:cs="Times New Roman"/>
                <w:sz w:val="24"/>
              </w:rPr>
              <w:t>Shape dimmer 0-100%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30</w:t>
            </w:r>
          </w:p>
        </w:tc>
        <w:tc>
          <w:tcPr>
            <w:tcW w:w="2045" w:type="dxa"/>
            <w:vAlign w:val="top"/>
          </w:tcPr>
          <w:p>
            <w:pPr>
              <w:pStyle w:val="11"/>
              <w:spacing w:line="271" w:lineRule="exact"/>
              <w:ind w:left="91" w:right="86"/>
              <w:jc w:val="center"/>
              <w:rPr>
                <w:rFonts w:hint="default" w:ascii="Times New Roman" w:hAnsi="Times New Roman" w:cs="Times New Roman"/>
                <w:sz w:val="24"/>
                <w:lang w:val="en-US" w:eastAsia="zh-CN"/>
              </w:rPr>
            </w:pPr>
            <w:r>
              <w:rPr>
                <w:rFonts w:hint="default" w:ascii="Times New Roman" w:hAnsi="Times New Roman" w:cs="Times New Roman"/>
                <w:sz w:val="24"/>
              </w:rPr>
              <w:t>Background brightness adjustment</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3"/>
              <w:jc w:val="center"/>
              <w:rPr>
                <w:rFonts w:ascii="Times New Roman" w:hAnsi="Times New Roman" w:cs="Times New Roman"/>
                <w:sz w:val="24"/>
              </w:rPr>
            </w:pPr>
            <w:r>
              <w:rPr>
                <w:rFonts w:hint="default" w:ascii="Times New Roman" w:hAnsi="Times New Roman" w:cs="Times New Roman"/>
                <w:sz w:val="24"/>
              </w:rPr>
              <w:t>Background dimmer 0-100%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31</w:t>
            </w:r>
          </w:p>
        </w:tc>
        <w:tc>
          <w:tcPr>
            <w:tcW w:w="2045" w:type="dxa"/>
            <w:vAlign w:val="top"/>
          </w:tcPr>
          <w:p>
            <w:pPr>
              <w:pStyle w:val="11"/>
              <w:ind w:left="90" w:right="86"/>
              <w:jc w:val="center"/>
              <w:rPr>
                <w:rFonts w:hint="eastAsia" w:ascii="Times New Roman" w:hAnsi="Times New Roman" w:cs="Times New Roman"/>
                <w:sz w:val="24"/>
                <w:lang w:val="en-US" w:eastAsia="zh-CN"/>
              </w:rPr>
            </w:pPr>
            <w:r>
              <w:rPr>
                <w:rFonts w:hint="default" w:ascii="Times New Roman" w:hAnsi="Times New Roman" w:cs="Times New Roman"/>
                <w:sz w:val="24"/>
              </w:rPr>
              <w:t>Shape change</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8"/>
              <w:jc w:val="center"/>
              <w:rPr>
                <w:rFonts w:ascii="Times New Roman" w:hAnsi="Times New Roman" w:cs="Times New Roman"/>
                <w:sz w:val="24"/>
              </w:rPr>
            </w:pPr>
            <w:r>
              <w:rPr>
                <w:rFonts w:hint="default" w:ascii="Times New Roman" w:hAnsi="Times New Roman" w:cs="Times New Roman"/>
                <w:sz w:val="24"/>
              </w:rPr>
              <w:t>Shape change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32</w:t>
            </w:r>
          </w:p>
        </w:tc>
        <w:tc>
          <w:tcPr>
            <w:tcW w:w="2045" w:type="dxa"/>
            <w:vAlign w:val="top"/>
          </w:tcPr>
          <w:p>
            <w:pPr>
              <w:pStyle w:val="11"/>
              <w:ind w:left="91" w:right="86"/>
              <w:jc w:val="center"/>
              <w:rPr>
                <w:rFonts w:ascii="Times New Roman" w:hAnsi="Times New Roman" w:cs="Times New Roman"/>
                <w:sz w:val="24"/>
              </w:rPr>
            </w:pPr>
            <w:r>
              <w:rPr>
                <w:rFonts w:hint="default" w:ascii="Times New Roman" w:hAnsi="Times New Roman" w:cs="Times New Roman"/>
                <w:sz w:val="24"/>
              </w:rPr>
              <w:t>Shape deviation</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5"/>
              <w:jc w:val="center"/>
              <w:rPr>
                <w:rFonts w:ascii="Times New Roman" w:hAnsi="Times New Roman" w:cs="Times New Roman"/>
                <w:sz w:val="24"/>
              </w:rPr>
            </w:pPr>
            <w:r>
              <w:rPr>
                <w:rFonts w:hint="default" w:ascii="Times New Roman" w:hAnsi="Times New Roman" w:cs="Times New Roman"/>
                <w:sz w:val="24"/>
              </w:rPr>
              <w:t>Shape deviation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33</w:t>
            </w:r>
          </w:p>
        </w:tc>
        <w:tc>
          <w:tcPr>
            <w:tcW w:w="2045" w:type="dxa"/>
            <w:vAlign w:val="top"/>
          </w:tcPr>
          <w:p>
            <w:pPr>
              <w:pStyle w:val="11"/>
              <w:ind w:left="94" w:right="86"/>
              <w:jc w:val="center"/>
              <w:rPr>
                <w:rFonts w:hint="default" w:ascii="Times New Roman" w:hAnsi="Times New Roman" w:cs="Times New Roman"/>
                <w:sz w:val="24"/>
                <w:lang w:val="en-US" w:eastAsia="zh-CN"/>
              </w:rPr>
            </w:pPr>
            <w:r>
              <w:rPr>
                <w:rFonts w:hint="default" w:ascii="Times New Roman" w:hAnsi="Times New Roman" w:cs="Times New Roman"/>
                <w:sz w:val="24"/>
              </w:rPr>
              <w:t>Foreground control</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2" w:right="368"/>
              <w:jc w:val="center"/>
              <w:rPr>
                <w:rFonts w:ascii="Times New Roman" w:hAnsi="Times New Roman" w:cs="Times New Roman"/>
                <w:sz w:val="24"/>
              </w:rPr>
            </w:pPr>
            <w:r>
              <w:rPr>
                <w:rFonts w:hint="default" w:ascii="Times New Roman" w:hAnsi="Times New Roman" w:cs="Times New Roman"/>
                <w:sz w:val="24"/>
              </w:rPr>
              <w:t>Foreground detector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52" w:type="dxa"/>
            <w:vAlign w:val="top"/>
          </w:tcPr>
          <w:p>
            <w:pPr>
              <w:pStyle w:val="11"/>
              <w:ind w:left="168" w:right="157"/>
              <w:jc w:val="center"/>
              <w:rPr>
                <w:rFonts w:ascii="Times New Roman" w:hAnsi="Times New Roman" w:cs="Times New Roman"/>
                <w:sz w:val="24"/>
              </w:rPr>
            </w:pPr>
            <w:r>
              <w:rPr>
                <w:rFonts w:hint="default" w:ascii="Times New Roman" w:hAnsi="Times New Roman" w:cs="Times New Roman"/>
                <w:sz w:val="24"/>
              </w:rPr>
              <w:t>34</w:t>
            </w:r>
          </w:p>
        </w:tc>
        <w:tc>
          <w:tcPr>
            <w:tcW w:w="2045" w:type="dxa"/>
            <w:vAlign w:val="top"/>
          </w:tcPr>
          <w:p>
            <w:pPr>
              <w:pStyle w:val="11"/>
              <w:ind w:left="94" w:right="86"/>
              <w:jc w:val="center"/>
              <w:rPr>
                <w:rFonts w:hint="default" w:ascii="Times New Roman" w:hAnsi="Times New Roman" w:cs="Times New Roman"/>
                <w:sz w:val="24"/>
                <w:lang w:val="en-US" w:eastAsia="zh-CN"/>
              </w:rPr>
            </w:pPr>
            <w:r>
              <w:rPr>
                <w:rFonts w:hint="default" w:ascii="Times New Roman" w:hAnsi="Times New Roman" w:cs="Times New Roman"/>
                <w:sz w:val="24"/>
              </w:rPr>
              <w:t>Background color control</w:t>
            </w:r>
          </w:p>
        </w:tc>
        <w:tc>
          <w:tcPr>
            <w:tcW w:w="1587" w:type="dxa"/>
            <w:vAlign w:val="top"/>
          </w:tcPr>
          <w:p>
            <w:pPr>
              <w:pStyle w:val="11"/>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ind w:left="374" w:right="367"/>
              <w:jc w:val="center"/>
              <w:rPr>
                <w:rFonts w:ascii="Times New Roman" w:hAnsi="Times New Roman" w:cs="Times New Roman"/>
                <w:sz w:val="24"/>
              </w:rPr>
            </w:pPr>
            <w:r>
              <w:rPr>
                <w:rFonts w:hint="default" w:ascii="Times New Roman" w:hAnsi="Times New Roman" w:cs="Times New Roman"/>
                <w:sz w:val="24"/>
              </w:rPr>
              <w:t>Background detector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852" w:type="dxa"/>
            <w:vAlign w:val="top"/>
          </w:tcPr>
          <w:p>
            <w:pPr>
              <w:pStyle w:val="11"/>
              <w:spacing w:before="74" w:line="240" w:lineRule="auto"/>
              <w:ind w:left="168" w:right="157"/>
              <w:jc w:val="center"/>
              <w:rPr>
                <w:rFonts w:ascii="Times New Roman" w:hAnsi="Times New Roman" w:cs="Times New Roman"/>
                <w:sz w:val="24"/>
              </w:rPr>
            </w:pPr>
            <w:r>
              <w:rPr>
                <w:rFonts w:hint="default" w:ascii="Times New Roman" w:hAnsi="Times New Roman" w:cs="Times New Roman"/>
                <w:sz w:val="24"/>
              </w:rPr>
              <w:t>35</w:t>
            </w:r>
          </w:p>
        </w:tc>
        <w:tc>
          <w:tcPr>
            <w:tcW w:w="2045" w:type="dxa"/>
            <w:vAlign w:val="top"/>
          </w:tcPr>
          <w:p>
            <w:pPr>
              <w:pStyle w:val="11"/>
              <w:spacing w:line="242" w:lineRule="auto"/>
              <w:ind w:left="647" w:right="456" w:hanging="168"/>
              <w:jc w:val="center"/>
              <w:rPr>
                <w:rFonts w:ascii="Times New Roman" w:hAnsi="Times New Roman" w:cs="Times New Roman"/>
                <w:sz w:val="24"/>
              </w:rPr>
            </w:pPr>
            <w:r>
              <w:rPr>
                <w:rFonts w:hint="default" w:ascii="Times New Roman" w:hAnsi="Times New Roman" w:cs="Times New Roman"/>
                <w:sz w:val="24"/>
              </w:rPr>
              <w:t>Background selection</w:t>
            </w:r>
          </w:p>
        </w:tc>
        <w:tc>
          <w:tcPr>
            <w:tcW w:w="1587" w:type="dxa"/>
            <w:vAlign w:val="top"/>
          </w:tcPr>
          <w:p>
            <w:pPr>
              <w:pStyle w:val="11"/>
              <w:spacing w:before="74" w:line="240" w:lineRule="auto"/>
              <w:ind w:left="259" w:right="246"/>
              <w:jc w:val="center"/>
              <w:rPr>
                <w:rFonts w:ascii="Times New Roman" w:hAnsi="Times New Roman" w:cs="Times New Roman"/>
                <w:sz w:val="24"/>
              </w:rPr>
            </w:pPr>
            <w:r>
              <w:rPr>
                <w:rFonts w:hint="default" w:ascii="Times New Roman" w:hAnsi="Times New Roman" w:cs="Times New Roman"/>
                <w:sz w:val="24"/>
              </w:rPr>
              <w:t>0-255</w:t>
            </w:r>
          </w:p>
        </w:tc>
        <w:tc>
          <w:tcPr>
            <w:tcW w:w="6200" w:type="dxa"/>
            <w:vAlign w:val="top"/>
          </w:tcPr>
          <w:p>
            <w:pPr>
              <w:pStyle w:val="11"/>
              <w:spacing w:before="74" w:line="240" w:lineRule="auto"/>
              <w:ind w:left="374" w:right="366"/>
              <w:jc w:val="center"/>
              <w:rPr>
                <w:rFonts w:ascii="Times New Roman" w:hAnsi="Times New Roman" w:cs="Times New Roman"/>
                <w:sz w:val="24"/>
              </w:rPr>
            </w:pPr>
            <w:r>
              <w:rPr>
                <w:rFonts w:hint="default" w:ascii="Times New Roman" w:hAnsi="Times New Roman" w:cs="Times New Roman"/>
                <w:sz w:val="24"/>
              </w:rPr>
              <w:t>Background selection</w:t>
            </w:r>
          </w:p>
        </w:tc>
      </w:tr>
    </w:tbl>
    <w:p>
      <w:pPr>
        <w:spacing w:before="74"/>
        <w:ind w:left="239"/>
        <w:jc w:val="center"/>
        <w:rPr>
          <w:rFonts w:hint="eastAsia" w:ascii="Times New Roman" w:hAnsi="Times New Roman" w:cs="Times New Roman"/>
          <w:b/>
          <w:i/>
          <w:sz w:val="30"/>
          <w:lang w:val="en-US" w:eastAsia="zh-CN"/>
        </w:rPr>
      </w:pPr>
    </w:p>
    <w:p>
      <w:pPr>
        <w:spacing w:before="74"/>
        <w:ind w:left="239"/>
        <w:jc w:val="center"/>
        <w:rPr>
          <w:rFonts w:ascii="Times New Roman" w:hAnsi="Times New Roman" w:cs="Times New Roman"/>
          <w:b/>
          <w:i/>
          <w:sz w:val="30"/>
        </w:rPr>
      </w:pPr>
      <w:r>
        <w:rPr>
          <w:rFonts w:hint="eastAsia" w:ascii="Times New Roman" w:hAnsi="Times New Roman" w:cs="Times New Roman"/>
          <w:b/>
          <w:i/>
          <w:sz w:val="30"/>
          <w:lang w:val="en-US" w:eastAsia="zh-CN"/>
        </w:rPr>
        <w:t>78 channel</w:t>
      </w:r>
    </w:p>
    <w:p>
      <w:pPr>
        <w:pStyle w:val="5"/>
        <w:jc w:val="center"/>
        <w:rPr>
          <w:rFonts w:ascii="Times New Roman" w:hAnsi="Times New Roman" w:cs="Times New Roman"/>
          <w:b/>
          <w:i/>
          <w:sz w:val="20"/>
        </w:rPr>
      </w:pPr>
    </w:p>
    <w:p>
      <w:pPr>
        <w:pStyle w:val="5"/>
        <w:jc w:val="center"/>
        <w:rPr>
          <w:rFonts w:ascii="Times New Roman" w:hAnsi="Times New Roman" w:cs="Times New Roman"/>
          <w:b/>
          <w:i/>
          <w:sz w:val="20"/>
        </w:rPr>
      </w:pPr>
    </w:p>
    <w:p>
      <w:pPr>
        <w:pStyle w:val="5"/>
        <w:spacing w:before="11"/>
        <w:jc w:val="center"/>
        <w:rPr>
          <w:rFonts w:ascii="Times New Roman" w:hAnsi="Times New Roman" w:cs="Times New Roman"/>
          <w:b/>
          <w:i/>
          <w:sz w:val="12"/>
        </w:rPr>
      </w:pPr>
    </w:p>
    <w:tbl>
      <w:tblPr>
        <w:tblStyle w:val="7"/>
        <w:tblW w:w="10700" w:type="dxa"/>
        <w:tblInd w:w="2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3"/>
        <w:gridCol w:w="2087"/>
        <w:gridCol w:w="1538"/>
        <w:gridCol w:w="62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b/>
                <w:sz w:val="24"/>
              </w:rPr>
            </w:pPr>
            <w:r>
              <w:rPr>
                <w:rFonts w:hint="default" w:ascii="Times New Roman" w:hAnsi="Times New Roman" w:cs="Times New Roman"/>
                <w:b/>
                <w:sz w:val="24"/>
              </w:rPr>
              <w:t>ch</w:t>
            </w:r>
          </w:p>
        </w:tc>
        <w:tc>
          <w:tcPr>
            <w:tcW w:w="2087" w:type="dxa"/>
            <w:vAlign w:val="top"/>
          </w:tcPr>
          <w:p>
            <w:pPr>
              <w:pStyle w:val="11"/>
              <w:ind w:left="501"/>
              <w:jc w:val="center"/>
              <w:rPr>
                <w:rFonts w:ascii="Times New Roman" w:hAnsi="Times New Roman" w:cs="Times New Roman"/>
                <w:b/>
                <w:sz w:val="24"/>
              </w:rPr>
            </w:pPr>
            <w:r>
              <w:rPr>
                <w:rFonts w:hint="default" w:ascii="Times New Roman" w:hAnsi="Times New Roman" w:cs="Times New Roman"/>
                <w:b/>
                <w:sz w:val="24"/>
              </w:rPr>
              <w:t>function</w:t>
            </w:r>
          </w:p>
        </w:tc>
        <w:tc>
          <w:tcPr>
            <w:tcW w:w="1538" w:type="dxa"/>
            <w:vAlign w:val="top"/>
          </w:tcPr>
          <w:p>
            <w:pPr>
              <w:pStyle w:val="11"/>
              <w:spacing w:line="271" w:lineRule="exact"/>
              <w:ind w:left="248" w:right="236"/>
              <w:jc w:val="center"/>
              <w:rPr>
                <w:rFonts w:ascii="Times New Roman" w:hAnsi="Times New Roman" w:cs="Times New Roman"/>
                <w:b/>
                <w:sz w:val="24"/>
              </w:rPr>
            </w:pPr>
            <w:r>
              <w:rPr>
                <w:rFonts w:hint="default" w:ascii="Times New Roman" w:hAnsi="Times New Roman" w:cs="Times New Roman"/>
                <w:b/>
                <w:sz w:val="24"/>
              </w:rPr>
              <w:t>Data multiplexer</w:t>
            </w:r>
          </w:p>
        </w:tc>
        <w:tc>
          <w:tcPr>
            <w:tcW w:w="6262" w:type="dxa"/>
            <w:vAlign w:val="top"/>
          </w:tcPr>
          <w:p>
            <w:pPr>
              <w:pStyle w:val="11"/>
              <w:ind w:left="164" w:right="150"/>
              <w:jc w:val="center"/>
              <w:rPr>
                <w:rFonts w:ascii="Times New Roman" w:hAnsi="Times New Roman" w:cs="Times New Roman"/>
                <w:b/>
                <w:sz w:val="24"/>
              </w:rPr>
            </w:pPr>
            <w:r>
              <w:rPr>
                <w:rFonts w:hint="default" w:ascii="Times New Roman" w:hAnsi="Times New Roman" w:cs="Times New Roman"/>
                <w:b/>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087" w:type="dxa"/>
            <w:vAlign w:val="top"/>
          </w:tcPr>
          <w:p>
            <w:pPr>
              <w:pStyle w:val="11"/>
              <w:spacing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9"/>
              <w:jc w:val="center"/>
              <w:rPr>
                <w:rFonts w:ascii="Times New Roman" w:hAnsi="Times New Roman" w:cs="Times New Roman"/>
                <w:sz w:val="24"/>
              </w:rPr>
            </w:pPr>
            <w:r>
              <w:rPr>
                <w:rFonts w:hint="default" w:ascii="Times New Roman" w:hAnsi="Times New Roman" w:cs="Times New Roman"/>
                <w:sz w:val="24"/>
              </w:rPr>
              <w:t>2</w:t>
            </w:r>
          </w:p>
        </w:tc>
        <w:tc>
          <w:tcPr>
            <w:tcW w:w="2087"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Red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6"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Red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087" w:type="dxa"/>
            <w:vAlign w:val="top"/>
          </w:tcPr>
          <w:p>
            <w:pPr>
              <w:pStyle w:val="11"/>
              <w:ind w:left="143" w:leftChars="0" w:right="131"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green</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Green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087"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087"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Blue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087"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087"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White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087"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White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81"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9"/>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087" w:type="dxa"/>
            <w:vAlign w:val="top"/>
          </w:tcPr>
          <w:p>
            <w:pPr>
              <w:pStyle w:val="11"/>
              <w:ind w:left="143" w:leftChars="0" w:right="126"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colour temperature</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Linear control of color temperature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10</w:t>
            </w:r>
          </w:p>
        </w:tc>
        <w:tc>
          <w:tcPr>
            <w:tcW w:w="2087" w:type="dxa"/>
            <w:vAlign w:val="top"/>
          </w:tcPr>
          <w:p>
            <w:pPr>
              <w:pStyle w:val="11"/>
              <w:spacing w:before="1"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Macro color</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before="1" w:line="240" w:lineRule="auto"/>
              <w:ind w:left="89" w:leftChars="0" w:right="77"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213"/>
              <w:jc w:val="center"/>
              <w:rPr>
                <w:rFonts w:ascii="Times New Roman" w:hAnsi="Times New Roman" w:cs="Times New Roman"/>
                <w:sz w:val="24"/>
              </w:rPr>
            </w:pPr>
            <w:r>
              <w:rPr>
                <w:rFonts w:hint="default" w:ascii="Times New Roman" w:hAnsi="Times New Roman" w:cs="Times New Roman"/>
                <w:sz w:val="24"/>
              </w:rPr>
              <w:t>11</w:t>
            </w:r>
          </w:p>
        </w:tc>
        <w:tc>
          <w:tcPr>
            <w:tcW w:w="2087"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674"/>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stroboscopic</w:t>
            </w:r>
          </w:p>
        </w:tc>
        <w:tc>
          <w:tcPr>
            <w:tcW w:w="1538" w:type="dxa"/>
            <w:vAlign w:val="top"/>
          </w:tcPr>
          <w:p>
            <w:pPr>
              <w:pStyle w:val="11"/>
              <w:ind w:left="246" w:right="237"/>
              <w:jc w:val="center"/>
              <w:rPr>
                <w:rFonts w:ascii="Times New Roman" w:hAnsi="Times New Roman" w:cs="Times New Roman"/>
                <w:sz w:val="24"/>
              </w:rPr>
            </w:pPr>
            <w:r>
              <w:rPr>
                <w:rFonts w:hint="default" w:ascii="Times New Roman" w:hAnsi="Times New Roman" w:cs="Times New Roman"/>
                <w:sz w:val="24"/>
              </w:rPr>
              <w:t>0-3</w:t>
            </w:r>
          </w:p>
        </w:tc>
        <w:tc>
          <w:tcPr>
            <w:tcW w:w="6262" w:type="dxa"/>
            <w:vAlign w:val="top"/>
          </w:tcPr>
          <w:p>
            <w:pPr>
              <w:pStyle w:val="11"/>
              <w:ind w:left="164" w:right="151"/>
              <w:jc w:val="center"/>
              <w:rPr>
                <w:rFonts w:ascii="Times New Roman" w:hAnsi="Times New Roman" w:cs="Times New Roman"/>
                <w:sz w:val="24"/>
              </w:rPr>
            </w:pPr>
            <w:r>
              <w:rPr>
                <w:rFonts w:hint="default" w:ascii="Times New Roman" w:hAnsi="Times New Roman" w:cs="Times New Roman"/>
                <w:sz w:val="24"/>
              </w:rPr>
              <w:t>light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13" w:type="dxa"/>
            <w:vMerge w:val="continue"/>
            <w:tcBorders>
              <w:top w:val="nil"/>
            </w:tcBorders>
            <w:vAlign w:val="top"/>
          </w:tcPr>
          <w:p>
            <w:pPr>
              <w:jc w:val="center"/>
              <w:rPr>
                <w:rFonts w:ascii="Times New Roman" w:hAnsi="Times New Roman" w:cs="Times New Roman"/>
                <w:sz w:val="2"/>
                <w:szCs w:val="2"/>
              </w:rPr>
            </w:pPr>
          </w:p>
        </w:tc>
        <w:tc>
          <w:tcPr>
            <w:tcW w:w="2087" w:type="dxa"/>
            <w:vMerge w:val="continue"/>
            <w:tcBorders>
              <w:top w:val="nil"/>
            </w:tcBorders>
            <w:vAlign w:val="top"/>
          </w:tcPr>
          <w:p>
            <w:pPr>
              <w:jc w:val="center"/>
              <w:rPr>
                <w:rFonts w:ascii="Times New Roman" w:hAnsi="Times New Roman" w:cs="Times New Roman"/>
                <w:sz w:val="2"/>
                <w:szCs w:val="2"/>
              </w:rPr>
            </w:pP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4-203</w:t>
            </w:r>
          </w:p>
        </w:tc>
        <w:tc>
          <w:tcPr>
            <w:tcW w:w="6262" w:type="dxa"/>
            <w:vAlign w:val="top"/>
          </w:tcPr>
          <w:p>
            <w:pPr>
              <w:pStyle w:val="11"/>
              <w:ind w:left="163" w:right="153"/>
              <w:jc w:val="center"/>
              <w:rPr>
                <w:rFonts w:hint="default" w:ascii="Times New Roman" w:hAnsi="Times New Roman" w:cs="Times New Roman"/>
                <w:sz w:val="24"/>
                <w:lang w:val="en-US" w:eastAsia="zh-CN"/>
              </w:rPr>
            </w:pPr>
            <w:r>
              <w:rPr>
                <w:rFonts w:hint="default" w:ascii="Times New Roman" w:hAnsi="Times New Roman" w:cs="Times New Roman"/>
                <w:sz w:val="24"/>
              </w:rPr>
              <w:t>Use the same steps from fast to 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Merge w:val="continue"/>
            <w:tcBorders>
              <w:top w:val="nil"/>
            </w:tcBorders>
            <w:vAlign w:val="top"/>
          </w:tcPr>
          <w:p>
            <w:pPr>
              <w:jc w:val="center"/>
              <w:rPr>
                <w:rFonts w:ascii="Times New Roman" w:hAnsi="Times New Roman" w:cs="Times New Roman"/>
                <w:sz w:val="2"/>
                <w:szCs w:val="2"/>
              </w:rPr>
            </w:pPr>
          </w:p>
        </w:tc>
        <w:tc>
          <w:tcPr>
            <w:tcW w:w="2087" w:type="dxa"/>
            <w:vMerge w:val="continue"/>
            <w:tcBorders>
              <w:top w:val="nil"/>
            </w:tcBorders>
            <w:vAlign w:val="top"/>
          </w:tcPr>
          <w:p>
            <w:pPr>
              <w:jc w:val="center"/>
              <w:rPr>
                <w:rFonts w:ascii="Times New Roman" w:hAnsi="Times New Roman" w:cs="Times New Roman"/>
                <w:sz w:val="2"/>
                <w:szCs w:val="2"/>
              </w:rPr>
            </w:pPr>
          </w:p>
        </w:tc>
        <w:tc>
          <w:tcPr>
            <w:tcW w:w="1538" w:type="dxa"/>
            <w:vAlign w:val="top"/>
          </w:tcPr>
          <w:p>
            <w:pPr>
              <w:pStyle w:val="11"/>
              <w:ind w:left="248" w:right="237"/>
              <w:jc w:val="center"/>
              <w:rPr>
                <w:rFonts w:ascii="Times New Roman" w:hAnsi="Times New Roman" w:cs="Times New Roman"/>
                <w:sz w:val="24"/>
              </w:rPr>
            </w:pPr>
            <w:r>
              <w:rPr>
                <w:rFonts w:hint="default" w:ascii="Times New Roman" w:hAnsi="Times New Roman" w:cs="Times New Roman"/>
                <w:sz w:val="24"/>
              </w:rPr>
              <w:t>204-255</w:t>
            </w:r>
          </w:p>
        </w:tc>
        <w:tc>
          <w:tcPr>
            <w:tcW w:w="6262" w:type="dxa"/>
            <w:vAlign w:val="top"/>
          </w:tcPr>
          <w:p>
            <w:pPr>
              <w:pStyle w:val="11"/>
              <w:ind w:left="164" w:right="150"/>
              <w:jc w:val="center"/>
              <w:rPr>
                <w:rFonts w:hint="eastAsia" w:ascii="Times New Roman" w:hAnsi="Times New Roman" w:cs="Times New Roman"/>
                <w:sz w:val="24"/>
                <w:lang w:eastAsia="zh-CN"/>
              </w:rPr>
            </w:pPr>
            <w:r>
              <w:rPr>
                <w:rFonts w:hint="default" w:ascii="Times New Roman" w:hAnsi="Times New Roman" w:cs="Times New Roman"/>
                <w:sz w:val="24"/>
              </w:rPr>
              <w:t>Random stroboscopic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12</w:t>
            </w:r>
          </w:p>
        </w:tc>
        <w:tc>
          <w:tcPr>
            <w:tcW w:w="2087" w:type="dxa"/>
            <w:vAlign w:val="top"/>
          </w:tcPr>
          <w:p>
            <w:pPr>
              <w:pStyle w:val="11"/>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light modulator</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13</w:t>
            </w:r>
          </w:p>
        </w:tc>
        <w:tc>
          <w:tcPr>
            <w:tcW w:w="2087"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14</w:t>
            </w:r>
          </w:p>
        </w:tc>
        <w:tc>
          <w:tcPr>
            <w:tcW w:w="2087" w:type="dxa"/>
            <w:vAlign w:val="top"/>
          </w:tcPr>
          <w:p>
            <w:pPr>
              <w:pStyle w:val="11"/>
              <w:spacing w:line="240" w:lineRule="auto"/>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X axis control</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15</w:t>
            </w:r>
          </w:p>
        </w:tc>
        <w:tc>
          <w:tcPr>
            <w:tcW w:w="2087"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X-axis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16</w:t>
            </w:r>
          </w:p>
        </w:tc>
        <w:tc>
          <w:tcPr>
            <w:tcW w:w="2087" w:type="dxa"/>
            <w:vAlign w:val="top"/>
          </w:tcPr>
          <w:p>
            <w:pPr>
              <w:pStyle w:val="11"/>
              <w:ind w:left="143" w:leftChars="0" w:right="129"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17</w:t>
            </w:r>
          </w:p>
        </w:tc>
        <w:tc>
          <w:tcPr>
            <w:tcW w:w="2087"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18</w:t>
            </w:r>
          </w:p>
        </w:tc>
        <w:tc>
          <w:tcPr>
            <w:tcW w:w="2087" w:type="dxa"/>
            <w:vAlign w:val="top"/>
          </w:tcPr>
          <w:p>
            <w:pPr>
              <w:pStyle w:val="11"/>
              <w:ind w:left="91" w:leftChars="0" w:right="86"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function</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0"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Empty (no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Merge w:val="restart"/>
            <w:vAlign w:val="top"/>
          </w:tcPr>
          <w:p>
            <w:pPr>
              <w:pStyle w:val="11"/>
              <w:spacing w:before="96" w:line="240" w:lineRule="auto"/>
              <w:ind w:left="213"/>
              <w:jc w:val="center"/>
              <w:rPr>
                <w:rFonts w:ascii="Times New Roman" w:hAnsi="Times New Roman" w:cs="Times New Roman"/>
                <w:sz w:val="24"/>
              </w:rPr>
            </w:pPr>
            <w:r>
              <w:rPr>
                <w:rFonts w:hint="default" w:ascii="Times New Roman" w:hAnsi="Times New Roman" w:cs="Times New Roman"/>
                <w:sz w:val="24"/>
              </w:rPr>
              <w:t>19</w:t>
            </w:r>
          </w:p>
        </w:tc>
        <w:tc>
          <w:tcPr>
            <w:tcW w:w="2087" w:type="dxa"/>
            <w:vMerge w:val="restart"/>
            <w:vAlign w:val="top"/>
          </w:tcPr>
          <w:p>
            <w:pPr>
              <w:pStyle w:val="11"/>
              <w:spacing w:before="96" w:line="240" w:lineRule="auto"/>
              <w:ind w:left="676" w:right="659"/>
              <w:jc w:val="center"/>
              <w:rPr>
                <w:rFonts w:ascii="Times New Roman" w:hAnsi="Times New Roman" w:cs="Times New Roman"/>
                <w:sz w:val="24"/>
              </w:rPr>
            </w:pPr>
            <w:r>
              <w:rPr>
                <w:rFonts w:hint="default" w:ascii="Times New Roman" w:hAnsi="Times New Roman" w:cs="Times New Roman"/>
                <w:sz w:val="24"/>
              </w:rPr>
              <w:t>reset</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0-250</w:t>
            </w:r>
          </w:p>
        </w:tc>
        <w:tc>
          <w:tcPr>
            <w:tcW w:w="6262" w:type="dxa"/>
            <w:vAlign w:val="top"/>
          </w:tcPr>
          <w:p>
            <w:pPr>
              <w:pStyle w:val="11"/>
              <w:ind w:left="89" w:leftChars="0" w:right="77"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Merge w:val="continue"/>
            <w:tcBorders>
              <w:top w:val="nil"/>
            </w:tcBorders>
            <w:vAlign w:val="top"/>
          </w:tcPr>
          <w:p>
            <w:pPr>
              <w:jc w:val="center"/>
              <w:rPr>
                <w:rFonts w:ascii="Times New Roman" w:hAnsi="Times New Roman" w:cs="Times New Roman"/>
                <w:sz w:val="2"/>
                <w:szCs w:val="2"/>
              </w:rPr>
            </w:pPr>
          </w:p>
        </w:tc>
        <w:tc>
          <w:tcPr>
            <w:tcW w:w="2087" w:type="dxa"/>
            <w:vMerge w:val="continue"/>
            <w:tcBorders>
              <w:top w:val="nil"/>
            </w:tcBorders>
            <w:vAlign w:val="top"/>
          </w:tcPr>
          <w:p>
            <w:pPr>
              <w:jc w:val="center"/>
              <w:rPr>
                <w:rFonts w:ascii="Times New Roman" w:hAnsi="Times New Roman" w:cs="Times New Roman"/>
                <w:sz w:val="2"/>
                <w:szCs w:val="2"/>
              </w:rPr>
            </w:pPr>
          </w:p>
        </w:tc>
        <w:tc>
          <w:tcPr>
            <w:tcW w:w="1538" w:type="dxa"/>
            <w:vAlign w:val="top"/>
          </w:tcPr>
          <w:p>
            <w:pPr>
              <w:pStyle w:val="11"/>
              <w:ind w:left="248" w:right="237"/>
              <w:jc w:val="center"/>
              <w:rPr>
                <w:rFonts w:ascii="Times New Roman" w:hAnsi="Times New Roman" w:cs="Times New Roman"/>
                <w:sz w:val="24"/>
              </w:rPr>
            </w:pPr>
            <w:r>
              <w:rPr>
                <w:rFonts w:hint="default" w:ascii="Times New Roman" w:hAnsi="Times New Roman" w:cs="Times New Roman"/>
                <w:sz w:val="24"/>
              </w:rPr>
              <w:t>251-255</w:t>
            </w:r>
          </w:p>
        </w:tc>
        <w:tc>
          <w:tcPr>
            <w:tcW w:w="6262"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Wait 5 seconds for automatic reset.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ascii="Times New Roman" w:hAnsi="Times New Roman" w:cs="Times New Roman"/>
                <w:sz w:val="24"/>
              </w:rPr>
            </w:pPr>
            <w:r>
              <w:rPr>
                <w:rFonts w:hint="default" w:ascii="Times New Roman" w:hAnsi="Times New Roman" w:cs="Times New Roman"/>
                <w:sz w:val="24"/>
              </w:rPr>
              <w:t>20</w:t>
            </w:r>
          </w:p>
        </w:tc>
        <w:tc>
          <w:tcPr>
            <w:tcW w:w="2087" w:type="dxa"/>
            <w:vAlign w:val="top"/>
          </w:tcPr>
          <w:p>
            <w:pPr>
              <w:pStyle w:val="11"/>
              <w:ind w:left="673" w:right="659"/>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focus</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spacing w:line="240" w:lineRule="auto"/>
              <w:ind w:left="0" w:leftChars="0"/>
              <w:jc w:val="center"/>
              <w:rPr>
                <w:rFonts w:ascii="Times New Roman" w:hAnsi="Times New Roman" w:cs="Times New Roman"/>
                <w:sz w:val="24"/>
                <w:szCs w:val="22"/>
                <w:lang w:val="en-US" w:eastAsia="en-US" w:bidi="en-US"/>
              </w:rPr>
            </w:pPr>
            <w:r>
              <w:rPr>
                <w:rFonts w:hint="eastAsia" w:ascii="Times New Roman" w:hAnsi="Times New Roman" w:cs="Times New Roman"/>
                <w:sz w:val="24"/>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line="240" w:lineRule="auto"/>
              <w:ind w:left="213"/>
              <w:jc w:val="center"/>
              <w:rPr>
                <w:rFonts w:ascii="Times New Roman" w:hAnsi="Times New Roman" w:cs="Times New Roman"/>
                <w:sz w:val="24"/>
              </w:rPr>
            </w:pPr>
            <w:r>
              <w:rPr>
                <w:rFonts w:hint="default" w:ascii="Times New Roman" w:hAnsi="Times New Roman" w:cs="Times New Roman"/>
                <w:sz w:val="24"/>
              </w:rPr>
              <w:t>21</w:t>
            </w:r>
          </w:p>
        </w:tc>
        <w:tc>
          <w:tcPr>
            <w:tcW w:w="2087"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line="240" w:lineRule="auto"/>
              <w:ind w:left="0" w:leftChars="0" w:firstLine="0" w:firstLineChars="0"/>
              <w:jc w:val="center"/>
              <w:rPr>
                <w:rFonts w:ascii="Times New Roman" w:hAnsi="Times New Roman" w:cs="Times New Roman"/>
                <w:sz w:val="24"/>
              </w:rPr>
            </w:pPr>
            <w:r>
              <w:rPr>
                <w:rFonts w:hint="default" w:ascii="Times New Roman" w:hAnsi="Times New Roman" w:cs="Times New Roman"/>
                <w:sz w:val="24"/>
              </w:rPr>
              <w:t>rotate</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0-127</w:t>
            </w:r>
          </w:p>
        </w:tc>
        <w:tc>
          <w:tcPr>
            <w:tcW w:w="6262" w:type="dxa"/>
            <w:vAlign w:val="top"/>
          </w:tcPr>
          <w:p>
            <w:pPr>
              <w:pStyle w:val="11"/>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Merge w:val="continue"/>
            <w:tcBorders>
              <w:top w:val="nil"/>
            </w:tcBorders>
            <w:vAlign w:val="top"/>
          </w:tcPr>
          <w:p>
            <w:pPr>
              <w:jc w:val="center"/>
              <w:rPr>
                <w:rFonts w:ascii="Times New Roman" w:hAnsi="Times New Roman" w:cs="Times New Roman"/>
                <w:sz w:val="2"/>
                <w:szCs w:val="2"/>
              </w:rPr>
            </w:pPr>
          </w:p>
        </w:tc>
        <w:tc>
          <w:tcPr>
            <w:tcW w:w="2087" w:type="dxa"/>
            <w:vMerge w:val="continue"/>
            <w:tcBorders>
              <w:top w:val="nil"/>
            </w:tcBorders>
            <w:vAlign w:val="top"/>
          </w:tcPr>
          <w:p>
            <w:pPr>
              <w:jc w:val="center"/>
              <w:rPr>
                <w:rFonts w:ascii="Times New Roman" w:hAnsi="Times New Roman" w:cs="Times New Roman"/>
                <w:sz w:val="2"/>
                <w:szCs w:val="2"/>
              </w:rPr>
            </w:pPr>
          </w:p>
        </w:tc>
        <w:tc>
          <w:tcPr>
            <w:tcW w:w="1538" w:type="dxa"/>
            <w:vAlign w:val="top"/>
          </w:tcPr>
          <w:p>
            <w:pPr>
              <w:pStyle w:val="11"/>
              <w:ind w:left="248" w:right="237"/>
              <w:jc w:val="center"/>
              <w:rPr>
                <w:rFonts w:ascii="Times New Roman" w:hAnsi="Times New Roman" w:cs="Times New Roman"/>
                <w:sz w:val="24"/>
              </w:rPr>
            </w:pPr>
            <w:r>
              <w:rPr>
                <w:rFonts w:hint="default" w:ascii="Times New Roman" w:hAnsi="Times New Roman" w:cs="Times New Roman"/>
                <w:sz w:val="24"/>
              </w:rPr>
              <w:t>128-191</w:t>
            </w:r>
          </w:p>
        </w:tc>
        <w:tc>
          <w:tcPr>
            <w:tcW w:w="6262"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 xml:space="preserve">Rotate clockwise from </w:t>
            </w:r>
            <w:r>
              <w:rPr>
                <w:rFonts w:hint="eastAsia" w:ascii="Times New Roman" w:hAnsi="Times New Roman" w:eastAsia="宋体" w:cs="Times New Roman"/>
                <w:sz w:val="24"/>
                <w:lang w:val="en-US" w:eastAsia="zh-CN"/>
              </w:rPr>
              <w:t>fast</w:t>
            </w:r>
            <w:r>
              <w:rPr>
                <w:rFonts w:hint="default" w:ascii="Times New Roman" w:hAnsi="Times New Roman" w:cs="Times New Roman"/>
                <w:sz w:val="24"/>
              </w:rPr>
              <w:t xml:space="preserve"> to </w:t>
            </w:r>
            <w:r>
              <w:rPr>
                <w:rFonts w:hint="eastAsia" w:ascii="Times New Roman" w:hAnsi="Times New Roman" w:eastAsia="宋体" w:cs="Times New Roman"/>
                <w:sz w:val="24"/>
                <w:lang w:val="en-US" w:eastAsia="zh-CN"/>
              </w:rPr>
              <w:t>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813" w:type="dxa"/>
            <w:vMerge w:val="continue"/>
            <w:tcBorders>
              <w:top w:val="nil"/>
            </w:tcBorders>
            <w:vAlign w:val="top"/>
          </w:tcPr>
          <w:p>
            <w:pPr>
              <w:jc w:val="center"/>
              <w:rPr>
                <w:rFonts w:ascii="Times New Roman" w:hAnsi="Times New Roman" w:cs="Times New Roman"/>
                <w:sz w:val="2"/>
                <w:szCs w:val="2"/>
              </w:rPr>
            </w:pPr>
          </w:p>
        </w:tc>
        <w:tc>
          <w:tcPr>
            <w:tcW w:w="2087" w:type="dxa"/>
            <w:vMerge w:val="continue"/>
            <w:tcBorders>
              <w:top w:val="nil"/>
            </w:tcBorders>
            <w:vAlign w:val="top"/>
          </w:tcPr>
          <w:p>
            <w:pPr>
              <w:jc w:val="center"/>
              <w:rPr>
                <w:rFonts w:ascii="Times New Roman" w:hAnsi="Times New Roman" w:cs="Times New Roman"/>
                <w:sz w:val="2"/>
                <w:szCs w:val="2"/>
              </w:rPr>
            </w:pPr>
          </w:p>
        </w:tc>
        <w:tc>
          <w:tcPr>
            <w:tcW w:w="1538" w:type="dxa"/>
            <w:vAlign w:val="top"/>
          </w:tcPr>
          <w:p>
            <w:pPr>
              <w:pStyle w:val="11"/>
              <w:ind w:left="248" w:right="237"/>
              <w:jc w:val="center"/>
              <w:rPr>
                <w:rFonts w:ascii="Times New Roman" w:hAnsi="Times New Roman" w:cs="Times New Roman"/>
                <w:sz w:val="24"/>
              </w:rPr>
            </w:pPr>
            <w:r>
              <w:rPr>
                <w:rFonts w:hint="default" w:ascii="Times New Roman" w:hAnsi="Times New Roman" w:cs="Times New Roman"/>
                <w:sz w:val="24"/>
              </w:rPr>
              <w:t>192-255</w:t>
            </w:r>
          </w:p>
        </w:tc>
        <w:tc>
          <w:tcPr>
            <w:tcW w:w="6262"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22</w:t>
            </w:r>
          </w:p>
        </w:tc>
        <w:tc>
          <w:tcPr>
            <w:tcW w:w="2087" w:type="dxa"/>
            <w:vAlign w:val="top"/>
          </w:tcPr>
          <w:p>
            <w:pPr>
              <w:pStyle w:val="11"/>
              <w:ind w:left="0" w:right="238"/>
              <w:jc w:val="center"/>
              <w:rPr>
                <w:rFonts w:ascii="Times New Roman" w:hAnsi="Times New Roman" w:cs="Times New Roman"/>
                <w:sz w:val="24"/>
              </w:rPr>
            </w:pPr>
            <w:r>
              <w:rPr>
                <w:rFonts w:hint="default" w:ascii="Times New Roman" w:hAnsi="Times New Roman" w:cs="Times New Roman"/>
                <w:sz w:val="24"/>
              </w:rPr>
              <w:t>Red dimmer 1</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47"/>
              <w:jc w:val="center"/>
              <w:rPr>
                <w:rFonts w:ascii="Times New Roman" w:hAnsi="Times New Roman" w:cs="Times New Roman"/>
                <w:sz w:val="24"/>
              </w:rPr>
            </w:pPr>
            <w:r>
              <w:rPr>
                <w:rFonts w:hint="default" w:ascii="Times New Roman" w:hAnsi="Times New Roman" w:cs="Times New Roman"/>
                <w:sz w:val="24"/>
              </w:rPr>
              <w:t>LED1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23</w:t>
            </w:r>
          </w:p>
        </w:tc>
        <w:tc>
          <w:tcPr>
            <w:tcW w:w="2087" w:type="dxa"/>
            <w:vAlign w:val="top"/>
          </w:tcPr>
          <w:p>
            <w:pPr>
              <w:pStyle w:val="11"/>
              <w:ind w:left="0" w:right="123"/>
              <w:jc w:val="center"/>
              <w:rPr>
                <w:rFonts w:ascii="Times New Roman" w:hAnsi="Times New Roman" w:cs="Times New Roman"/>
                <w:sz w:val="24"/>
              </w:rPr>
            </w:pPr>
            <w:r>
              <w:rPr>
                <w:rFonts w:hint="default" w:ascii="Times New Roman" w:hAnsi="Times New Roman" w:cs="Times New Roman"/>
                <w:sz w:val="24"/>
              </w:rPr>
              <w:t>Green dimmer 1</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0"/>
              <w:jc w:val="center"/>
              <w:rPr>
                <w:rFonts w:ascii="Times New Roman" w:hAnsi="Times New Roman" w:cs="Times New Roman"/>
                <w:sz w:val="24"/>
              </w:rPr>
            </w:pPr>
            <w:r>
              <w:rPr>
                <w:rFonts w:hint="default" w:ascii="Times New Roman" w:hAnsi="Times New Roman" w:cs="Times New Roman"/>
                <w:sz w:val="24"/>
              </w:rPr>
              <w:t>LED1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24</w:t>
            </w:r>
          </w:p>
        </w:tc>
        <w:tc>
          <w:tcPr>
            <w:tcW w:w="2087" w:type="dxa"/>
            <w:vAlign w:val="top"/>
          </w:tcPr>
          <w:p>
            <w:pPr>
              <w:pStyle w:val="11"/>
              <w:ind w:left="0" w:right="217"/>
              <w:jc w:val="center"/>
              <w:rPr>
                <w:rFonts w:ascii="Times New Roman" w:hAnsi="Times New Roman" w:cs="Times New Roman"/>
                <w:sz w:val="24"/>
              </w:rPr>
            </w:pPr>
            <w:r>
              <w:rPr>
                <w:rFonts w:hint="default" w:ascii="Times New Roman" w:hAnsi="Times New Roman" w:cs="Times New Roman"/>
                <w:sz w:val="24"/>
              </w:rPr>
              <w:t>Blue dimmer 1</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0"/>
              <w:jc w:val="center"/>
              <w:rPr>
                <w:rFonts w:ascii="Times New Roman" w:hAnsi="Times New Roman" w:cs="Times New Roman"/>
                <w:sz w:val="24"/>
              </w:rPr>
            </w:pPr>
            <w:r>
              <w:rPr>
                <w:rFonts w:hint="default" w:ascii="Times New Roman" w:hAnsi="Times New Roman" w:cs="Times New Roman"/>
                <w:sz w:val="24"/>
              </w:rPr>
              <w:t>LED1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25</w:t>
            </w:r>
          </w:p>
        </w:tc>
        <w:tc>
          <w:tcPr>
            <w:tcW w:w="2087" w:type="dxa"/>
            <w:vAlign w:val="top"/>
          </w:tcPr>
          <w:p>
            <w:pPr>
              <w:pStyle w:val="11"/>
              <w:ind w:left="0" w:right="238"/>
              <w:jc w:val="center"/>
              <w:rPr>
                <w:rFonts w:ascii="Times New Roman" w:hAnsi="Times New Roman" w:cs="Times New Roman"/>
                <w:sz w:val="24"/>
              </w:rPr>
            </w:pPr>
            <w:r>
              <w:rPr>
                <w:rFonts w:hint="default" w:ascii="Times New Roman" w:hAnsi="Times New Roman" w:cs="Times New Roman"/>
                <w:sz w:val="24"/>
              </w:rPr>
              <w:t>Red dimmer 2</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47"/>
              <w:jc w:val="center"/>
              <w:rPr>
                <w:rFonts w:ascii="Times New Roman" w:hAnsi="Times New Roman" w:cs="Times New Roman"/>
                <w:sz w:val="24"/>
              </w:rPr>
            </w:pPr>
            <w:r>
              <w:rPr>
                <w:rFonts w:hint="default" w:ascii="Times New Roman" w:hAnsi="Times New Roman" w:cs="Times New Roman"/>
                <w:sz w:val="24"/>
              </w:rPr>
              <w:t>LED2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26</w:t>
            </w:r>
          </w:p>
        </w:tc>
        <w:tc>
          <w:tcPr>
            <w:tcW w:w="2087" w:type="dxa"/>
            <w:vAlign w:val="top"/>
          </w:tcPr>
          <w:p>
            <w:pPr>
              <w:pStyle w:val="11"/>
              <w:ind w:left="0" w:right="123"/>
              <w:jc w:val="center"/>
              <w:rPr>
                <w:rFonts w:ascii="Times New Roman" w:hAnsi="Times New Roman" w:cs="Times New Roman"/>
                <w:sz w:val="24"/>
              </w:rPr>
            </w:pPr>
            <w:r>
              <w:rPr>
                <w:rFonts w:hint="default" w:ascii="Times New Roman" w:hAnsi="Times New Roman" w:cs="Times New Roman"/>
                <w:sz w:val="24"/>
              </w:rPr>
              <w:t>Green dimmer 2</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0"/>
              <w:jc w:val="center"/>
              <w:rPr>
                <w:rFonts w:ascii="Times New Roman" w:hAnsi="Times New Roman" w:cs="Times New Roman"/>
                <w:sz w:val="24"/>
              </w:rPr>
            </w:pPr>
            <w:r>
              <w:rPr>
                <w:rFonts w:hint="default" w:ascii="Times New Roman" w:hAnsi="Times New Roman" w:cs="Times New Roman"/>
                <w:sz w:val="24"/>
              </w:rPr>
              <w:t>LED2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27</w:t>
            </w:r>
          </w:p>
        </w:tc>
        <w:tc>
          <w:tcPr>
            <w:tcW w:w="2087" w:type="dxa"/>
            <w:vAlign w:val="top"/>
          </w:tcPr>
          <w:p>
            <w:pPr>
              <w:pStyle w:val="11"/>
              <w:ind w:left="0" w:right="217"/>
              <w:jc w:val="center"/>
              <w:rPr>
                <w:rFonts w:ascii="Times New Roman" w:hAnsi="Times New Roman" w:cs="Times New Roman"/>
                <w:sz w:val="24"/>
              </w:rPr>
            </w:pPr>
            <w:r>
              <w:rPr>
                <w:rFonts w:hint="default" w:ascii="Times New Roman" w:hAnsi="Times New Roman" w:cs="Times New Roman"/>
                <w:sz w:val="24"/>
              </w:rPr>
              <w:t>Blue dimmer 2</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0"/>
              <w:jc w:val="center"/>
              <w:rPr>
                <w:rFonts w:ascii="Times New Roman" w:hAnsi="Times New Roman" w:cs="Times New Roman"/>
                <w:sz w:val="24"/>
              </w:rPr>
            </w:pPr>
            <w:r>
              <w:rPr>
                <w:rFonts w:hint="default" w:ascii="Times New Roman" w:hAnsi="Times New Roman" w:cs="Times New Roman"/>
                <w:sz w:val="24"/>
              </w:rPr>
              <w:t>LED2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ascii="Times New Roman" w:hAnsi="Times New Roman" w:cs="Times New Roman"/>
                <w:b/>
                <w:sz w:val="24"/>
              </w:rPr>
            </w:pPr>
            <w:r>
              <w:rPr>
                <w:rFonts w:hint="default" w:ascii="Times New Roman" w:hAnsi="Times New Roman" w:cs="Times New Roman"/>
                <w:b/>
                <w:sz w:val="24"/>
              </w:rPr>
              <w:t>……</w:t>
            </w:r>
          </w:p>
        </w:tc>
        <w:tc>
          <w:tcPr>
            <w:tcW w:w="2087" w:type="dxa"/>
            <w:vAlign w:val="top"/>
          </w:tcPr>
          <w:p>
            <w:pPr>
              <w:pStyle w:val="11"/>
              <w:ind w:left="648"/>
              <w:jc w:val="center"/>
              <w:rPr>
                <w:rFonts w:ascii="Times New Roman" w:hAnsi="Times New Roman" w:cs="Times New Roman"/>
                <w:b/>
                <w:sz w:val="24"/>
              </w:rPr>
            </w:pPr>
            <w:r>
              <w:rPr>
                <w:rFonts w:hint="default" w:ascii="Times New Roman" w:hAnsi="Times New Roman" w:cs="Times New Roman"/>
                <w:b/>
                <w:sz w:val="24"/>
              </w:rPr>
              <w:t>………</w:t>
            </w:r>
          </w:p>
        </w:tc>
        <w:tc>
          <w:tcPr>
            <w:tcW w:w="1538" w:type="dxa"/>
            <w:vAlign w:val="top"/>
          </w:tcPr>
          <w:p>
            <w:pPr>
              <w:pStyle w:val="11"/>
              <w:ind w:left="248" w:right="236"/>
              <w:jc w:val="center"/>
              <w:rPr>
                <w:rFonts w:ascii="Times New Roman" w:hAnsi="Times New Roman" w:cs="Times New Roman"/>
                <w:b/>
                <w:sz w:val="24"/>
              </w:rPr>
            </w:pPr>
            <w:r>
              <w:rPr>
                <w:rFonts w:hint="default" w:ascii="Times New Roman" w:hAnsi="Times New Roman" w:cs="Times New Roman"/>
                <w:b/>
                <w:sz w:val="24"/>
              </w:rPr>
              <w:t>………</w:t>
            </w:r>
          </w:p>
        </w:tc>
        <w:tc>
          <w:tcPr>
            <w:tcW w:w="6262" w:type="dxa"/>
            <w:vAlign w:val="top"/>
          </w:tcPr>
          <w:p>
            <w:pPr>
              <w:pStyle w:val="11"/>
              <w:ind w:left="164" w:right="151"/>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13" w:type="dxa"/>
            <w:vAlign w:val="top"/>
          </w:tcPr>
          <w:p>
            <w:pPr>
              <w:pStyle w:val="11"/>
              <w:ind w:left="10"/>
              <w:jc w:val="center"/>
              <w:rPr>
                <w:rFonts w:ascii="Times New Roman" w:hAnsi="Times New Roman" w:cs="Times New Roman"/>
                <w:b/>
                <w:sz w:val="24"/>
              </w:rPr>
            </w:pPr>
            <w:r>
              <w:rPr>
                <w:rFonts w:hint="default" w:ascii="Times New Roman" w:hAnsi="Times New Roman" w:cs="Times New Roman"/>
                <w:b/>
                <w:sz w:val="24"/>
              </w:rPr>
              <w:t>…</w:t>
            </w:r>
          </w:p>
        </w:tc>
        <w:tc>
          <w:tcPr>
            <w:tcW w:w="2087" w:type="dxa"/>
            <w:vAlign w:val="top"/>
          </w:tcPr>
          <w:p>
            <w:pPr>
              <w:pStyle w:val="11"/>
              <w:ind w:left="648"/>
              <w:jc w:val="center"/>
              <w:rPr>
                <w:rFonts w:ascii="Times New Roman" w:hAnsi="Times New Roman" w:cs="Times New Roman"/>
                <w:b/>
                <w:sz w:val="24"/>
              </w:rPr>
            </w:pPr>
            <w:r>
              <w:rPr>
                <w:rFonts w:hint="default" w:ascii="Times New Roman" w:hAnsi="Times New Roman" w:cs="Times New Roman"/>
                <w:b/>
                <w:sz w:val="24"/>
              </w:rPr>
              <w:t>………</w:t>
            </w:r>
          </w:p>
        </w:tc>
        <w:tc>
          <w:tcPr>
            <w:tcW w:w="1538" w:type="dxa"/>
            <w:vAlign w:val="top"/>
          </w:tcPr>
          <w:p>
            <w:pPr>
              <w:pStyle w:val="11"/>
              <w:ind w:left="248" w:right="236"/>
              <w:jc w:val="center"/>
              <w:rPr>
                <w:rFonts w:ascii="Times New Roman" w:hAnsi="Times New Roman" w:cs="Times New Roman"/>
                <w:b/>
                <w:sz w:val="24"/>
              </w:rPr>
            </w:pPr>
            <w:r>
              <w:rPr>
                <w:rFonts w:hint="default" w:ascii="Times New Roman" w:hAnsi="Times New Roman" w:cs="Times New Roman"/>
                <w:b/>
                <w:sz w:val="24"/>
              </w:rPr>
              <w:t>………</w:t>
            </w:r>
          </w:p>
        </w:tc>
        <w:tc>
          <w:tcPr>
            <w:tcW w:w="6262" w:type="dxa"/>
            <w:vAlign w:val="top"/>
          </w:tcPr>
          <w:p>
            <w:pPr>
              <w:pStyle w:val="11"/>
              <w:ind w:left="164" w:right="151"/>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76</w:t>
            </w:r>
          </w:p>
        </w:tc>
        <w:tc>
          <w:tcPr>
            <w:tcW w:w="2087" w:type="dxa"/>
            <w:vAlign w:val="top"/>
          </w:tcPr>
          <w:p>
            <w:pPr>
              <w:pStyle w:val="11"/>
              <w:ind w:left="0" w:right="172"/>
              <w:jc w:val="center"/>
              <w:rPr>
                <w:rFonts w:ascii="Times New Roman" w:hAnsi="Times New Roman" w:cs="Times New Roman"/>
                <w:sz w:val="24"/>
              </w:rPr>
            </w:pPr>
            <w:r>
              <w:rPr>
                <w:rFonts w:hint="default" w:ascii="Times New Roman" w:hAnsi="Times New Roman" w:cs="Times New Roman"/>
                <w:sz w:val="24"/>
              </w:rPr>
              <w:t>Red dimmer 19</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47"/>
              <w:jc w:val="center"/>
              <w:rPr>
                <w:rFonts w:ascii="Times New Roman" w:hAnsi="Times New Roman" w:cs="Times New Roman"/>
                <w:sz w:val="24"/>
              </w:rPr>
            </w:pPr>
            <w:r>
              <w:rPr>
                <w:rFonts w:hint="default" w:ascii="Times New Roman" w:hAnsi="Times New Roman" w:cs="Times New Roman"/>
                <w:sz w:val="24"/>
              </w:rPr>
              <w:t>LED19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77</w:t>
            </w:r>
          </w:p>
        </w:tc>
        <w:tc>
          <w:tcPr>
            <w:tcW w:w="2087" w:type="dxa"/>
            <w:vAlign w:val="top"/>
          </w:tcPr>
          <w:p>
            <w:pPr>
              <w:pStyle w:val="11"/>
              <w:spacing w:line="271" w:lineRule="exact"/>
              <w:ind w:left="0" w:right="225"/>
              <w:jc w:val="center"/>
              <w:rPr>
                <w:rFonts w:ascii="Times New Roman" w:hAnsi="Times New Roman" w:cs="Times New Roman"/>
                <w:sz w:val="24"/>
              </w:rPr>
            </w:pPr>
            <w:r>
              <w:rPr>
                <w:rFonts w:hint="default" w:ascii="Times New Roman" w:hAnsi="Times New Roman" w:cs="Times New Roman"/>
                <w:sz w:val="24"/>
              </w:rPr>
              <w:t>Green dimmer</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0"/>
              <w:jc w:val="center"/>
              <w:rPr>
                <w:rFonts w:ascii="Times New Roman" w:hAnsi="Times New Roman" w:cs="Times New Roman"/>
                <w:sz w:val="24"/>
              </w:rPr>
            </w:pPr>
            <w:r>
              <w:rPr>
                <w:rFonts w:hint="default" w:ascii="Times New Roman" w:hAnsi="Times New Roman" w:cs="Times New Roman"/>
                <w:sz w:val="24"/>
              </w:rPr>
              <w:t>LED19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13" w:type="dxa"/>
            <w:vAlign w:val="top"/>
          </w:tcPr>
          <w:p>
            <w:pPr>
              <w:pStyle w:val="11"/>
              <w:ind w:left="88" w:right="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78</w:t>
            </w:r>
          </w:p>
        </w:tc>
        <w:tc>
          <w:tcPr>
            <w:tcW w:w="2087" w:type="dxa"/>
            <w:vAlign w:val="top"/>
          </w:tcPr>
          <w:p>
            <w:pPr>
              <w:pStyle w:val="11"/>
              <w:ind w:left="0" w:right="152"/>
              <w:jc w:val="center"/>
              <w:rPr>
                <w:rFonts w:ascii="Times New Roman" w:hAnsi="Times New Roman" w:cs="Times New Roman"/>
                <w:sz w:val="24"/>
              </w:rPr>
            </w:pPr>
            <w:r>
              <w:rPr>
                <w:rFonts w:hint="default" w:ascii="Times New Roman" w:hAnsi="Times New Roman" w:cs="Times New Roman"/>
                <w:sz w:val="24"/>
              </w:rPr>
              <w:t>Blue dimmer 19</w:t>
            </w:r>
          </w:p>
        </w:tc>
        <w:tc>
          <w:tcPr>
            <w:tcW w:w="1538" w:type="dxa"/>
            <w:vAlign w:val="top"/>
          </w:tcPr>
          <w:p>
            <w:pPr>
              <w:pStyle w:val="11"/>
              <w:ind w:left="248" w:right="233"/>
              <w:jc w:val="center"/>
              <w:rPr>
                <w:rFonts w:ascii="Times New Roman" w:hAnsi="Times New Roman" w:cs="Times New Roman"/>
                <w:sz w:val="24"/>
              </w:rPr>
            </w:pPr>
            <w:r>
              <w:rPr>
                <w:rFonts w:hint="default" w:ascii="Times New Roman" w:hAnsi="Times New Roman" w:cs="Times New Roman"/>
                <w:sz w:val="24"/>
              </w:rPr>
              <w:t>0-255</w:t>
            </w:r>
          </w:p>
        </w:tc>
        <w:tc>
          <w:tcPr>
            <w:tcW w:w="6262" w:type="dxa"/>
            <w:vAlign w:val="top"/>
          </w:tcPr>
          <w:p>
            <w:pPr>
              <w:pStyle w:val="11"/>
              <w:ind w:left="164" w:right="152"/>
              <w:jc w:val="center"/>
              <w:rPr>
                <w:rFonts w:ascii="Times New Roman" w:hAnsi="Times New Roman" w:cs="Times New Roman"/>
                <w:sz w:val="24"/>
              </w:rPr>
            </w:pPr>
            <w:r>
              <w:rPr>
                <w:rFonts w:hint="default" w:ascii="Times New Roman" w:hAnsi="Times New Roman" w:cs="Times New Roman"/>
                <w:sz w:val="24"/>
              </w:rPr>
              <w:t>LED19 blue dimmer</w:t>
            </w:r>
          </w:p>
        </w:tc>
      </w:tr>
    </w:tbl>
    <w:p>
      <w:pPr>
        <w:spacing w:before="61"/>
        <w:ind w:left="116"/>
        <w:jc w:val="center"/>
        <w:rPr>
          <w:rFonts w:hint="default" w:ascii="Times New Roman" w:hAnsi="Times New Roman" w:cs="Times New Roman"/>
          <w:b/>
          <w:i/>
          <w:sz w:val="32"/>
        </w:rPr>
      </w:pPr>
    </w:p>
    <w:p>
      <w:pPr>
        <w:spacing w:before="61"/>
        <w:ind w:left="116"/>
        <w:jc w:val="center"/>
        <w:rPr>
          <w:rFonts w:ascii="Times New Roman" w:hAnsi="Times New Roman" w:cs="Times New Roman"/>
          <w:b/>
          <w:i/>
          <w:sz w:val="32"/>
        </w:rPr>
      </w:pPr>
      <w:r>
        <w:rPr>
          <w:rFonts w:ascii="Times New Roman" w:hAnsi="Times New Roman" w:cs="Times New Roman"/>
        </w:rPr>
        <mc:AlternateContent>
          <mc:Choice Requires="wps">
            <w:drawing>
              <wp:anchor distT="0" distB="0" distL="114300" distR="114300" simplePos="0" relativeHeight="251667456" behindDoc="1" locked="0" layoutInCell="1" allowOverlap="1">
                <wp:simplePos x="0" y="0"/>
                <wp:positionH relativeFrom="page">
                  <wp:posOffset>219075</wp:posOffset>
                </wp:positionH>
                <wp:positionV relativeFrom="page">
                  <wp:posOffset>218440</wp:posOffset>
                </wp:positionV>
                <wp:extent cx="7143750" cy="9963150"/>
                <wp:effectExtent l="0" t="0" r="0" b="0"/>
                <wp:wrapNone/>
                <wp:docPr id="32" name="矩形 82"/>
                <wp:cNvGraphicFramePr/>
                <a:graphic xmlns:a="http://schemas.openxmlformats.org/drawingml/2006/main">
                  <a:graphicData uri="http://schemas.microsoft.com/office/word/2010/wordprocessingShape">
                    <wps:wsp>
                      <wps:cNvSpPr/>
                      <wps:spPr>
                        <a:xfrm>
                          <a:off x="0" y="0"/>
                          <a:ext cx="7143750" cy="9963150"/>
                        </a:xfrm>
                        <a:prstGeom prst="rect">
                          <a:avLst/>
                        </a:prstGeom>
                        <a:solidFill>
                          <a:srgbClr val="FFFFFF"/>
                        </a:solidFill>
                        <a:ln>
                          <a:noFill/>
                        </a:ln>
                      </wps:spPr>
                      <wps:bodyPr upright="1"/>
                    </wps:wsp>
                  </a:graphicData>
                </a:graphic>
              </wp:anchor>
            </w:drawing>
          </mc:Choice>
          <mc:Fallback>
            <w:pict>
              <v:rect id="矩形 82" o:spid="_x0000_s1026" o:spt="1" style="position:absolute;left:0pt;margin-left:17.25pt;margin-top:17.2pt;height:784.5pt;width:562.5pt;mso-position-horizontal-relative:page;mso-position-vertical-relative:page;z-index:-251649024;mso-width-relative:page;mso-height-relative:page;" fillcolor="#FFFFFF" filled="t" stroked="f" coordsize="21600,21600" o:gfxdata="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d&#10;NSQq1wAAAAsBAAAPAAAAAAAAAAEAIAAAACIAAABkcnMvZG93bnJldi54bWxQSwECFAAUAAAACACH&#10;TuJAiR3Af7MBAABiAwAADgAAAAAAAAABACAAAAAmAQAAZHJzL2Uyb0RvYy54bWxQSwUGAAAAAAYA&#10;BgBZAQAASwUAAAAA&#10;">
                <v:fill on="t" focussize="0,0"/>
                <v:stroke on="f"/>
                <v:imagedata o:title=""/>
                <o:lock v:ext="edit" aspectratio="f"/>
              </v:rect>
            </w:pict>
          </mc:Fallback>
        </mc:AlternateContent>
      </w:r>
      <w:r>
        <w:rPr>
          <w:rFonts w:ascii="Times New Roman" w:hAnsi="Times New Roman" w:cs="Times New Roman"/>
        </w:rPr>
        <mc:AlternateContent>
          <mc:Choice Requires="wpg">
            <w:drawing>
              <wp:anchor distT="0" distB="0" distL="114300" distR="114300" simplePos="0" relativeHeight="251668480" behindDoc="1" locked="0" layoutInCell="1" allowOverlap="1">
                <wp:simplePos x="0" y="0"/>
                <wp:positionH relativeFrom="page">
                  <wp:posOffset>555625</wp:posOffset>
                </wp:positionH>
                <wp:positionV relativeFrom="paragraph">
                  <wp:posOffset>408940</wp:posOffset>
                </wp:positionV>
                <wp:extent cx="6470650" cy="170815"/>
                <wp:effectExtent l="0" t="0" r="6350" b="635"/>
                <wp:wrapNone/>
                <wp:docPr id="33" name="组合 83"/>
                <wp:cNvGraphicFramePr/>
                <a:graphic xmlns:a="http://schemas.openxmlformats.org/drawingml/2006/main">
                  <a:graphicData uri="http://schemas.microsoft.com/office/word/2010/wordprocessingGroup">
                    <wpg:wgp>
                      <wpg:cNvGrpSpPr/>
                      <wpg:grpSpPr>
                        <a:xfrm>
                          <a:off x="0" y="0"/>
                          <a:ext cx="6470650" cy="170815"/>
                          <a:chOff x="876" y="644"/>
                          <a:chExt cx="10190" cy="269"/>
                        </a:xfrm>
                      </wpg:grpSpPr>
                      <wps:wsp>
                        <wps:cNvPr id="34" name="直线 84"/>
                        <wps:cNvCnPr/>
                        <wps:spPr>
                          <a:xfrm>
                            <a:off x="928" y="644"/>
                            <a:ext cx="0" cy="269"/>
                          </a:xfrm>
                          <a:prstGeom prst="line">
                            <a:avLst/>
                          </a:prstGeom>
                          <a:ln w="65532" cap="flat" cmpd="sng">
                            <a:solidFill>
                              <a:srgbClr val="FFFFFF"/>
                            </a:solidFill>
                            <a:prstDash val="solid"/>
                            <a:headEnd type="none" w="med" len="med"/>
                            <a:tailEnd type="none" w="med" len="med"/>
                          </a:ln>
                        </wps:spPr>
                        <wps:bodyPr upright="1"/>
                      </wps:wsp>
                      <wps:wsp>
                        <wps:cNvPr id="35" name="直线 85"/>
                        <wps:cNvCnPr/>
                        <wps:spPr>
                          <a:xfrm>
                            <a:off x="1540" y="644"/>
                            <a:ext cx="0" cy="269"/>
                          </a:xfrm>
                          <a:prstGeom prst="line">
                            <a:avLst/>
                          </a:prstGeom>
                          <a:ln w="65532" cap="flat" cmpd="sng">
                            <a:solidFill>
                              <a:srgbClr val="FFFFFF"/>
                            </a:solidFill>
                            <a:prstDash val="solid"/>
                            <a:headEnd type="none" w="med" len="med"/>
                            <a:tailEnd type="none" w="med" len="med"/>
                          </a:ln>
                        </wps:spPr>
                        <wps:bodyPr upright="1"/>
                      </wps:wsp>
                      <wps:wsp>
                        <wps:cNvPr id="37" name="矩形 86"/>
                        <wps:cNvSpPr/>
                        <wps:spPr>
                          <a:xfrm>
                            <a:off x="979" y="644"/>
                            <a:ext cx="510" cy="269"/>
                          </a:xfrm>
                          <a:prstGeom prst="rect">
                            <a:avLst/>
                          </a:prstGeom>
                          <a:solidFill>
                            <a:srgbClr val="FFFFFF"/>
                          </a:solidFill>
                          <a:ln>
                            <a:noFill/>
                          </a:ln>
                        </wps:spPr>
                        <wps:bodyPr upright="1"/>
                      </wps:wsp>
                      <wps:wsp>
                        <wps:cNvPr id="38" name="直线 87"/>
                        <wps:cNvCnPr/>
                        <wps:spPr>
                          <a:xfrm>
                            <a:off x="1653" y="644"/>
                            <a:ext cx="0" cy="269"/>
                          </a:xfrm>
                          <a:prstGeom prst="line">
                            <a:avLst/>
                          </a:prstGeom>
                          <a:ln w="65532" cap="flat" cmpd="sng">
                            <a:solidFill>
                              <a:srgbClr val="FFFFFF"/>
                            </a:solidFill>
                            <a:prstDash val="solid"/>
                            <a:headEnd type="none" w="med" len="med"/>
                            <a:tailEnd type="none" w="med" len="med"/>
                          </a:ln>
                        </wps:spPr>
                        <wps:bodyPr upright="1"/>
                      </wps:wsp>
                      <wps:wsp>
                        <wps:cNvPr id="39" name="直线 88"/>
                        <wps:cNvCnPr/>
                        <wps:spPr>
                          <a:xfrm>
                            <a:off x="4068" y="644"/>
                            <a:ext cx="0" cy="269"/>
                          </a:xfrm>
                          <a:prstGeom prst="line">
                            <a:avLst/>
                          </a:prstGeom>
                          <a:ln w="65532" cap="flat" cmpd="sng">
                            <a:solidFill>
                              <a:srgbClr val="FFFFFF"/>
                            </a:solidFill>
                            <a:prstDash val="solid"/>
                            <a:headEnd type="none" w="med" len="med"/>
                            <a:tailEnd type="none" w="med" len="med"/>
                          </a:ln>
                        </wps:spPr>
                        <wps:bodyPr upright="1"/>
                      </wps:wsp>
                      <wps:wsp>
                        <wps:cNvPr id="59" name="矩形 89"/>
                        <wps:cNvSpPr/>
                        <wps:spPr>
                          <a:xfrm>
                            <a:off x="1704" y="644"/>
                            <a:ext cx="2312" cy="269"/>
                          </a:xfrm>
                          <a:prstGeom prst="rect">
                            <a:avLst/>
                          </a:prstGeom>
                          <a:solidFill>
                            <a:srgbClr val="FFFFFF"/>
                          </a:solidFill>
                          <a:ln>
                            <a:noFill/>
                          </a:ln>
                        </wps:spPr>
                        <wps:bodyPr upright="1"/>
                      </wps:wsp>
                      <wps:wsp>
                        <wps:cNvPr id="40" name="直线 90"/>
                        <wps:cNvCnPr/>
                        <wps:spPr>
                          <a:xfrm>
                            <a:off x="4181" y="644"/>
                            <a:ext cx="0" cy="269"/>
                          </a:xfrm>
                          <a:prstGeom prst="line">
                            <a:avLst/>
                          </a:prstGeom>
                          <a:ln w="65532" cap="flat" cmpd="sng">
                            <a:solidFill>
                              <a:srgbClr val="FFFFFF"/>
                            </a:solidFill>
                            <a:prstDash val="solid"/>
                            <a:headEnd type="none" w="med" len="med"/>
                            <a:tailEnd type="none" w="med" len="med"/>
                          </a:ln>
                        </wps:spPr>
                        <wps:bodyPr upright="1"/>
                      </wps:wsp>
                      <wps:wsp>
                        <wps:cNvPr id="41" name="直线 91"/>
                        <wps:cNvCnPr/>
                        <wps:spPr>
                          <a:xfrm>
                            <a:off x="5225" y="644"/>
                            <a:ext cx="0" cy="269"/>
                          </a:xfrm>
                          <a:prstGeom prst="line">
                            <a:avLst/>
                          </a:prstGeom>
                          <a:ln w="65532" cap="flat" cmpd="sng">
                            <a:solidFill>
                              <a:srgbClr val="FFFFFF"/>
                            </a:solidFill>
                            <a:prstDash val="solid"/>
                            <a:headEnd type="none" w="med" len="med"/>
                            <a:tailEnd type="none" w="med" len="med"/>
                          </a:ln>
                        </wps:spPr>
                        <wps:bodyPr upright="1"/>
                      </wps:wsp>
                      <wps:wsp>
                        <wps:cNvPr id="42" name="矩形 92"/>
                        <wps:cNvSpPr/>
                        <wps:spPr>
                          <a:xfrm>
                            <a:off x="4232" y="644"/>
                            <a:ext cx="941" cy="269"/>
                          </a:xfrm>
                          <a:prstGeom prst="rect">
                            <a:avLst/>
                          </a:prstGeom>
                          <a:solidFill>
                            <a:srgbClr val="FFFFFF"/>
                          </a:solidFill>
                          <a:ln>
                            <a:noFill/>
                          </a:ln>
                        </wps:spPr>
                        <wps:bodyPr upright="1"/>
                      </wps:wsp>
                      <wps:wsp>
                        <wps:cNvPr id="44" name="直线 93"/>
                        <wps:cNvCnPr/>
                        <wps:spPr>
                          <a:xfrm>
                            <a:off x="5339" y="644"/>
                            <a:ext cx="0" cy="269"/>
                          </a:xfrm>
                          <a:prstGeom prst="line">
                            <a:avLst/>
                          </a:prstGeom>
                          <a:ln w="64008" cap="flat" cmpd="sng">
                            <a:solidFill>
                              <a:srgbClr val="FFFFFF"/>
                            </a:solidFill>
                            <a:prstDash val="solid"/>
                            <a:headEnd type="none" w="med" len="med"/>
                            <a:tailEnd type="none" w="med" len="med"/>
                          </a:ln>
                        </wps:spPr>
                        <wps:bodyPr upright="1"/>
                      </wps:wsp>
                      <wps:wsp>
                        <wps:cNvPr id="45" name="直线 94"/>
                        <wps:cNvCnPr/>
                        <wps:spPr>
                          <a:xfrm>
                            <a:off x="11014" y="644"/>
                            <a:ext cx="0" cy="269"/>
                          </a:xfrm>
                          <a:prstGeom prst="line">
                            <a:avLst/>
                          </a:prstGeom>
                          <a:ln w="65532" cap="flat" cmpd="sng">
                            <a:solidFill>
                              <a:srgbClr val="FFFFFF"/>
                            </a:solidFill>
                            <a:prstDash val="solid"/>
                            <a:headEnd type="none" w="med" len="med"/>
                            <a:tailEnd type="none" w="med" len="med"/>
                          </a:ln>
                        </wps:spPr>
                        <wps:bodyPr upright="1"/>
                      </wps:wsp>
                      <wps:wsp>
                        <wps:cNvPr id="46" name="矩形 95"/>
                        <wps:cNvSpPr/>
                        <wps:spPr>
                          <a:xfrm>
                            <a:off x="5389" y="644"/>
                            <a:ext cx="5574" cy="269"/>
                          </a:xfrm>
                          <a:prstGeom prst="rect">
                            <a:avLst/>
                          </a:prstGeom>
                          <a:solidFill>
                            <a:srgbClr val="FFFFFF"/>
                          </a:solidFill>
                          <a:ln>
                            <a:noFill/>
                          </a:ln>
                        </wps:spPr>
                        <wps:bodyPr upright="1"/>
                      </wps:wsp>
                    </wpg:wgp>
                  </a:graphicData>
                </a:graphic>
              </wp:anchor>
            </w:drawing>
          </mc:Choice>
          <mc:Fallback>
            <w:pict>
              <v:group id="组合 83" o:spid="_x0000_s1026" o:spt="203" style="position:absolute;left:0pt;margin-left:43.75pt;margin-top:32.2pt;height:13.45pt;width:509.5pt;mso-position-horizontal-relative:page;z-index:-251648000;mso-width-relative:page;mso-height-relative:page;" coordorigin="876,644" coordsize="10190,269" o:gfxdata="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">
                <o:lock v:ext="edit" aspectratio="f"/>
                <v:line id="直线 84" o:spid="_x0000_s1026" o:spt="20" style="position:absolute;left:928;top:644;height:269;width:0;" filled="f" stroked="t" coordsize="21600,21600" o:gfxdata="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2d07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line id="直线 85" o:spid="_x0000_s1026" o:spt="20" style="position:absolute;left:1540;top:644;height:269;width:0;" filled="f" stroked="t" coordsize="21600,21600" o:gfxdata="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4SL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86" o:spid="_x0000_s1026" o:spt="1" style="position:absolute;left:979;top:644;height:269;width:510;" fillcolor="#FFFFFF" filled="t" stroked="f" coordsize="21600,21600" o:gfxdata="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ocMPb4A&#10;AADbAAAADwAAAAAAAAABACAAAAAiAAAAZHJzL2Rvd25yZXYueG1sUEsBAhQAFAAAAAgAh07iQDMv&#10;BZ47AAAAOQAAABAAAAAAAAAAAQAgAAAADQEAAGRycy9zaGFwZXhtbC54bWxQSwUGAAAAAAYABgBb&#10;AQAAtwMAAAAA&#10;">
                  <v:fill on="t" focussize="0,0"/>
                  <v:stroke on="f"/>
                  <v:imagedata o:title=""/>
                  <o:lock v:ext="edit" aspectratio="f"/>
                </v:rect>
                <v:line id="直线 87" o:spid="_x0000_s1026" o:spt="20" style="position:absolute;left:1653;top:644;height:269;width:0;" filled="f" stroked="t" coordsize="21600,21600" o:gfxdata="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YJfWugAAANsA&#10;AAAPAAAAAAAAAAEAIAAAACIAAABkcnMvZG93bnJldi54bWxQSwECFAAUAAAACACHTuJAMy8FnjsA&#10;AAA5AAAAEAAAAAAAAAABACAAAAAJAQAAZHJzL3NoYXBleG1sLnhtbFBLBQYAAAAABgAGAFsBAACz&#10;AwAAAAA=&#10;">
                  <v:fill on="f" focussize="0,0"/>
                  <v:stroke weight="5.16pt" color="#FFFFFF" joinstyle="round"/>
                  <v:imagedata o:title=""/>
                  <o:lock v:ext="edit" aspectratio="f"/>
                </v:line>
                <v:line id="直线 88" o:spid="_x0000_s1026" o:spt="20" style="position:absolute;left:4068;top:644;height:269;width:0;" filled="f" stroked="t" coordsize="21600,21600" o:gfxdata="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ywyTb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89" o:spid="_x0000_s1026" o:spt="1" style="position:absolute;left:1704;top:644;height:269;width:2312;" fillcolor="#FFFFFF" filled="t" stroked="f" coordsize="21600,21600" o:gfxdata="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L2HS8AAAA&#10;2wAAAA8AAAAAAAAAAQAgAAAAIgAAAGRycy9kb3ducmV2LnhtbFBLAQIUABQAAAAIAIdO4kAzLwWe&#10;OwAAADkAAAAQAAAAAAAAAAEAIAAAAAsBAABkcnMvc2hhcGV4bWwueG1sUEsFBgAAAAAGAAYAWwEA&#10;ALUDAAAAAA==&#10;">
                  <v:fill on="t" focussize="0,0"/>
                  <v:stroke on="f"/>
                  <v:imagedata o:title=""/>
                  <o:lock v:ext="edit" aspectratio="f"/>
                </v:rect>
                <v:line id="直线 90" o:spid="_x0000_s1026" o:spt="20" style="position:absolute;left:4181;top:644;height:269;width:0;" filled="f" stroked="t" coordsize="21600,21600" o:gfxdata="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EOitugAAANsA&#10;AAAPAAAAAAAAAAEAIAAAACIAAABkcnMvZG93bnJldi54bWxQSwECFAAUAAAACACHTuJAMy8FnjsA&#10;AAA5AAAAEAAAAAAAAAABACAAAAAJAQAAZHJzL3NoYXBleG1sLnhtbFBLBQYAAAAABgAGAFsBAACz&#10;AwAAAAA=&#10;">
                  <v:fill on="f" focussize="0,0"/>
                  <v:stroke weight="5.16pt" color="#FFFFFF" joinstyle="round"/>
                  <v:imagedata o:title=""/>
                  <o:lock v:ext="edit" aspectratio="f"/>
                </v:line>
                <v:line id="直线 91" o:spid="_x0000_s1026" o:spt="20" style="position:absolute;left:5225;top:644;height:269;width:0;" filled="f" stroked="t" coordsize="21600,21600" o:gfxdata="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VxNNr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92" o:spid="_x0000_s1026" o:spt="1" style="position:absolute;left:4232;top:644;height:269;width:941;" fillcolor="#FFFFFF" filled="t" stroked="f" coordsize="21600,21600" o:gfxdata="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23Ni8AAAA&#10;2wAAAA8AAAAAAAAAAQAgAAAAIgAAAGRycy9kb3ducmV2LnhtbFBLAQIUABQAAAAIAIdO4kAzLwWe&#10;OwAAADkAAAAQAAAAAAAAAAEAIAAAAAsBAABkcnMvc2hhcGV4bWwueG1sUEsFBgAAAAAGAAYAWwEA&#10;ALUDAAAAAA==&#10;">
                  <v:fill on="t" focussize="0,0"/>
                  <v:stroke on="f"/>
                  <v:imagedata o:title=""/>
                  <o:lock v:ext="edit" aspectratio="f"/>
                </v:rect>
                <v:line id="直线 93" o:spid="_x0000_s1026" o:spt="20" style="position:absolute;left:5339;top:644;height:269;width:0;" filled="f" stroked="t" coordsize="21600,21600" o:gfxdata="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h4jQvQAA&#10;ANsAAAAPAAAAAAAAAAEAIAAAACIAAABkcnMvZG93bnJldi54bWxQSwECFAAUAAAACACHTuJAMy8F&#10;njsAAAA5AAAAEAAAAAAAAAABACAAAAAMAQAAZHJzL3NoYXBleG1sLnhtbFBLBQYAAAAABgAGAFsB&#10;AAC2AwAAAAA=&#10;">
                  <v:fill on="f" focussize="0,0"/>
                  <v:stroke weight="5.04pt" color="#FFFFFF" joinstyle="round"/>
                  <v:imagedata o:title=""/>
                  <o:lock v:ext="edit" aspectratio="f"/>
                </v:line>
                <v:line id="直线 94" o:spid="_x0000_s1026" o:spt="20" style="position:absolute;left:11014;top:644;height:269;width:0;" filled="f" stroked="t" coordsize="21600,21600" o:gfxdata="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dLNb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95" o:spid="_x0000_s1026" o:spt="1" style="position:absolute;left:5389;top:644;height:269;width:5574;" fillcolor="#FFFFFF" filled="t" stroked="f" coordsize="21600,21600" o:gfxdata="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zdrbvQAA&#10;ANs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w:rPr>
          <w:rFonts w:hint="default" w:ascii="Times New Roman" w:hAnsi="Times New Roman" w:cs="Times New Roman"/>
          <w:b/>
          <w:i/>
          <w:sz w:val="32"/>
        </w:rPr>
        <w:t>92-channel mode</w:t>
      </w:r>
    </w:p>
    <w:p>
      <w:pPr>
        <w:pStyle w:val="5"/>
        <w:spacing w:before="10"/>
        <w:jc w:val="center"/>
        <w:rPr>
          <w:rFonts w:ascii="Times New Roman" w:hAnsi="Times New Roman" w:cs="Times New Roman"/>
          <w:b/>
          <w:i/>
          <w:sz w:val="17"/>
        </w:rPr>
      </w:pPr>
    </w:p>
    <w:tbl>
      <w:tblPr>
        <w:tblStyle w:val="7"/>
        <w:tblW w:w="10750" w:type="dxa"/>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7"/>
        <w:gridCol w:w="2125"/>
        <w:gridCol w:w="1563"/>
        <w:gridCol w:w="6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b/>
                <w:sz w:val="24"/>
              </w:rPr>
            </w:pPr>
            <w:r>
              <w:rPr>
                <w:rFonts w:hint="default" w:ascii="Times New Roman" w:hAnsi="Times New Roman" w:cs="Times New Roman"/>
                <w:b/>
                <w:sz w:val="24"/>
              </w:rPr>
              <w:t>ch</w:t>
            </w:r>
          </w:p>
        </w:tc>
        <w:tc>
          <w:tcPr>
            <w:tcW w:w="2125" w:type="dxa"/>
            <w:vAlign w:val="top"/>
          </w:tcPr>
          <w:p>
            <w:pPr>
              <w:pStyle w:val="11"/>
              <w:spacing w:line="248" w:lineRule="exact"/>
              <w:ind w:left="147" w:right="139"/>
              <w:jc w:val="center"/>
              <w:rPr>
                <w:rFonts w:ascii="Times New Roman" w:hAnsi="Times New Roman" w:cs="Times New Roman"/>
                <w:b/>
                <w:sz w:val="24"/>
              </w:rPr>
            </w:pPr>
            <w:r>
              <w:rPr>
                <w:rFonts w:hint="default" w:ascii="Times New Roman" w:hAnsi="Times New Roman" w:cs="Times New Roman"/>
                <w:b/>
                <w:sz w:val="24"/>
              </w:rPr>
              <w:t>function</w:t>
            </w:r>
          </w:p>
        </w:tc>
        <w:tc>
          <w:tcPr>
            <w:tcW w:w="1563" w:type="dxa"/>
            <w:vAlign w:val="top"/>
          </w:tcPr>
          <w:p>
            <w:pPr>
              <w:pStyle w:val="11"/>
              <w:spacing w:line="248" w:lineRule="exact"/>
              <w:ind w:left="115" w:right="104"/>
              <w:jc w:val="center"/>
              <w:rPr>
                <w:rFonts w:ascii="Times New Roman" w:hAnsi="Times New Roman" w:cs="Times New Roman"/>
                <w:b/>
                <w:sz w:val="24"/>
              </w:rPr>
            </w:pPr>
            <w:r>
              <w:rPr>
                <w:rFonts w:hint="default" w:ascii="Times New Roman" w:hAnsi="Times New Roman" w:cs="Times New Roman"/>
                <w:b/>
                <w:sz w:val="24"/>
              </w:rPr>
              <w:t>Data multiplexer</w:t>
            </w:r>
          </w:p>
        </w:tc>
        <w:tc>
          <w:tcPr>
            <w:tcW w:w="6275" w:type="dxa"/>
            <w:vAlign w:val="top"/>
          </w:tcPr>
          <w:p>
            <w:pPr>
              <w:pStyle w:val="11"/>
              <w:spacing w:line="248" w:lineRule="exact"/>
              <w:ind w:left="292" w:right="278"/>
              <w:jc w:val="center"/>
              <w:rPr>
                <w:rFonts w:ascii="Times New Roman" w:hAnsi="Times New Roman" w:cs="Times New Roman"/>
                <w:b/>
                <w:sz w:val="24"/>
              </w:rPr>
            </w:pPr>
            <w:r>
              <w:rPr>
                <w:rFonts w:hint="default" w:ascii="Times New Roman" w:hAnsi="Times New Roman" w:cs="Times New Roman"/>
                <w:b/>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Align w:val="top"/>
          </w:tcPr>
          <w:p>
            <w:pPr>
              <w:pStyle w:val="11"/>
              <w:spacing w:line="246"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125" w:type="dxa"/>
            <w:vAlign w:val="top"/>
          </w:tcPr>
          <w:p>
            <w:pPr>
              <w:pStyle w:val="11"/>
              <w:spacing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w:t>
            </w:r>
          </w:p>
        </w:tc>
        <w:tc>
          <w:tcPr>
            <w:tcW w:w="1563"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ascii="Times New Roman" w:hAnsi="Times New Roman" w:cs="Times New Roman"/>
                <w:sz w:val="24"/>
              </w:rPr>
            </w:pPr>
            <w:r>
              <w:rPr>
                <w:rFonts w:hint="default" w:ascii="Times New Roman" w:hAnsi="Times New Roman" w:cs="Times New Roman"/>
                <w:sz w:val="24"/>
              </w:rPr>
              <w:t>2</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Red fine tuning</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6"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Red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9"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125" w:type="dxa"/>
            <w:vAlign w:val="top"/>
          </w:tcPr>
          <w:p>
            <w:pPr>
              <w:pStyle w:val="11"/>
              <w:ind w:left="143" w:leftChars="0" w:right="131"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green</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Green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c>
          <w:tcPr>
            <w:tcW w:w="1563"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Blue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787" w:type="dxa"/>
            <w:vAlign w:val="top"/>
          </w:tcPr>
          <w:p>
            <w:pPr>
              <w:pStyle w:val="11"/>
              <w:spacing w:line="246"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w:t>
            </w:r>
          </w:p>
        </w:tc>
        <w:tc>
          <w:tcPr>
            <w:tcW w:w="1563"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White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White fine tuning</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1"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8"/>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125" w:type="dxa"/>
            <w:vAlign w:val="top"/>
          </w:tcPr>
          <w:p>
            <w:pPr>
              <w:pStyle w:val="11"/>
              <w:ind w:left="143" w:leftChars="0" w:right="126"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colour temperature</w:t>
            </w:r>
          </w:p>
        </w:tc>
        <w:tc>
          <w:tcPr>
            <w:tcW w:w="1563"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Linear control of color temperature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10</w:t>
            </w:r>
          </w:p>
        </w:tc>
        <w:tc>
          <w:tcPr>
            <w:tcW w:w="2125" w:type="dxa"/>
            <w:vAlign w:val="top"/>
          </w:tcPr>
          <w:p>
            <w:pPr>
              <w:pStyle w:val="11"/>
              <w:spacing w:before="1"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Macro color</w:t>
            </w:r>
          </w:p>
        </w:tc>
        <w:tc>
          <w:tcPr>
            <w:tcW w:w="1563" w:type="dxa"/>
            <w:vAlign w:val="top"/>
          </w:tcPr>
          <w:p>
            <w:pPr>
              <w:pStyle w:val="11"/>
              <w:spacing w:before="1"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before="1" w:line="240" w:lineRule="auto"/>
              <w:ind w:left="89" w:leftChars="0" w:right="77"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restart"/>
            <w:vAlign w:val="top"/>
          </w:tcPr>
          <w:p>
            <w:pPr>
              <w:pStyle w:val="11"/>
              <w:spacing w:before="173" w:line="240" w:lineRule="auto"/>
              <w:ind w:left="227"/>
              <w:jc w:val="both"/>
              <w:rPr>
                <w:rFonts w:ascii="Times New Roman" w:hAnsi="Times New Roman" w:cs="Times New Roman"/>
                <w:sz w:val="24"/>
              </w:rPr>
            </w:pPr>
            <w:r>
              <w:rPr>
                <w:rFonts w:hint="default" w:ascii="Times New Roman" w:hAnsi="Times New Roman" w:cs="Times New Roman"/>
                <w:sz w:val="24"/>
              </w:rPr>
              <w:t>11</w:t>
            </w:r>
          </w:p>
        </w:tc>
        <w:tc>
          <w:tcPr>
            <w:tcW w:w="2125" w:type="dxa"/>
            <w:vMerge w:val="restart"/>
            <w:vAlign w:val="top"/>
          </w:tcPr>
          <w:p>
            <w:pPr>
              <w:pStyle w:val="11"/>
              <w:spacing w:before="173" w:line="240" w:lineRule="auto"/>
              <w:ind w:left="148" w:right="139"/>
              <w:jc w:val="center"/>
              <w:rPr>
                <w:rFonts w:hint="eastAsia" w:ascii="Times New Roman" w:hAnsi="Times New Roman" w:cs="Times New Roman"/>
                <w:sz w:val="24"/>
                <w:lang w:val="en-US" w:eastAsia="zh-CN"/>
              </w:rPr>
            </w:pPr>
          </w:p>
          <w:p>
            <w:pPr>
              <w:pStyle w:val="11"/>
              <w:spacing w:before="173" w:line="240" w:lineRule="auto"/>
              <w:ind w:left="148" w:right="139"/>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stroboscopic</w:t>
            </w:r>
          </w:p>
        </w:tc>
        <w:tc>
          <w:tcPr>
            <w:tcW w:w="1563" w:type="dxa"/>
            <w:vAlign w:val="top"/>
          </w:tcPr>
          <w:p>
            <w:pPr>
              <w:pStyle w:val="11"/>
              <w:spacing w:line="248" w:lineRule="exact"/>
              <w:ind w:left="117" w:right="104"/>
              <w:jc w:val="center"/>
              <w:rPr>
                <w:rFonts w:ascii="Times New Roman" w:hAnsi="Times New Roman" w:cs="Times New Roman"/>
                <w:sz w:val="24"/>
              </w:rPr>
            </w:pPr>
            <w:r>
              <w:rPr>
                <w:rFonts w:hint="default" w:ascii="Times New Roman" w:hAnsi="Times New Roman" w:cs="Times New Roman"/>
                <w:sz w:val="24"/>
              </w:rPr>
              <w:t>0-3</w:t>
            </w:r>
          </w:p>
        </w:tc>
        <w:tc>
          <w:tcPr>
            <w:tcW w:w="6275" w:type="dxa"/>
            <w:vAlign w:val="top"/>
          </w:tcPr>
          <w:p>
            <w:pPr>
              <w:pStyle w:val="11"/>
              <w:spacing w:line="248" w:lineRule="exact"/>
              <w:ind w:left="292" w:right="27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4-103</w:t>
            </w:r>
          </w:p>
        </w:tc>
        <w:tc>
          <w:tcPr>
            <w:tcW w:w="6275" w:type="dxa"/>
            <w:vAlign w:val="top"/>
          </w:tcPr>
          <w:p>
            <w:pPr>
              <w:pStyle w:val="11"/>
              <w:spacing w:line="248" w:lineRule="exact"/>
              <w:ind w:left="292" w:right="281"/>
              <w:jc w:val="center"/>
              <w:rPr>
                <w:rFonts w:ascii="Times New Roman" w:hAnsi="Times New Roman" w:cs="Times New Roman"/>
                <w:sz w:val="24"/>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18" w:right="104"/>
              <w:jc w:val="center"/>
              <w:rPr>
                <w:rFonts w:ascii="Times New Roman" w:hAnsi="Times New Roman" w:cs="Times New Roman"/>
                <w:sz w:val="24"/>
                <w:lang w:eastAsia="zh-CN"/>
              </w:rPr>
            </w:pPr>
            <w:r>
              <w:rPr>
                <w:rFonts w:hint="default" w:ascii="Times New Roman" w:hAnsi="Times New Roman" w:cs="Times New Roman"/>
                <w:sz w:val="24"/>
                <w:lang w:eastAsia="zh-CN"/>
              </w:rPr>
              <w:t>104-107</w:t>
            </w:r>
          </w:p>
        </w:tc>
        <w:tc>
          <w:tcPr>
            <w:tcW w:w="6275" w:type="dxa"/>
            <w:vAlign w:val="top"/>
          </w:tcPr>
          <w:p>
            <w:pPr>
              <w:pStyle w:val="11"/>
              <w:spacing w:line="248" w:lineRule="exact"/>
              <w:ind w:left="292" w:right="281"/>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18" w:right="104"/>
              <w:jc w:val="center"/>
              <w:rPr>
                <w:rFonts w:ascii="Times New Roman" w:hAnsi="Times New Roman" w:cs="Times New Roman"/>
                <w:sz w:val="24"/>
                <w:lang w:eastAsia="zh-CN"/>
              </w:rPr>
            </w:pPr>
            <w:r>
              <w:rPr>
                <w:rFonts w:hint="default" w:ascii="Times New Roman" w:hAnsi="Times New Roman" w:cs="Times New Roman"/>
                <w:sz w:val="24"/>
                <w:lang w:eastAsia="zh-CN"/>
              </w:rPr>
              <w:t>108-207</w:t>
            </w:r>
          </w:p>
        </w:tc>
        <w:tc>
          <w:tcPr>
            <w:tcW w:w="6275" w:type="dxa"/>
            <w:vAlign w:val="top"/>
          </w:tcPr>
          <w:p>
            <w:pPr>
              <w:pStyle w:val="11"/>
              <w:spacing w:line="248" w:lineRule="exact"/>
              <w:ind w:left="292" w:right="281"/>
              <w:jc w:val="center"/>
              <w:rPr>
                <w:rFonts w:ascii="Times New Roman" w:hAnsi="Times New Roman" w:cs="Times New Roman"/>
                <w:sz w:val="24"/>
                <w:lang w:eastAsia="zh-CN"/>
              </w:rPr>
            </w:pPr>
            <w:r>
              <w:rPr>
                <w:rFonts w:hint="default" w:ascii="Times New Roman" w:hAnsi="Times New Roman" w:cs="Times New Roman"/>
                <w:sz w:val="24"/>
                <w:lang w:eastAsia="zh-CN"/>
              </w:rPr>
              <w:t>Separating stroboscope from slow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18" w:right="104"/>
              <w:jc w:val="center"/>
              <w:rPr>
                <w:rFonts w:ascii="Times New Roman" w:hAnsi="Times New Roman" w:cs="Times New Roman"/>
                <w:sz w:val="24"/>
                <w:lang w:eastAsia="zh-CN"/>
              </w:rPr>
            </w:pPr>
            <w:r>
              <w:rPr>
                <w:rFonts w:hint="default" w:ascii="Times New Roman" w:hAnsi="Times New Roman" w:cs="Times New Roman"/>
                <w:sz w:val="24"/>
                <w:lang w:eastAsia="zh-CN"/>
              </w:rPr>
              <w:t>208-212</w:t>
            </w:r>
          </w:p>
        </w:tc>
        <w:tc>
          <w:tcPr>
            <w:tcW w:w="6275" w:type="dxa"/>
            <w:vAlign w:val="top"/>
          </w:tcPr>
          <w:p>
            <w:pPr>
              <w:pStyle w:val="11"/>
              <w:spacing w:line="248" w:lineRule="exact"/>
              <w:ind w:left="292" w:right="281"/>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18" w:right="104"/>
              <w:jc w:val="center"/>
              <w:rPr>
                <w:rFonts w:ascii="Times New Roman" w:hAnsi="Times New Roman" w:cs="Times New Roman"/>
                <w:sz w:val="24"/>
                <w:lang w:eastAsia="zh-CN"/>
              </w:rPr>
            </w:pPr>
            <w:r>
              <w:rPr>
                <w:rFonts w:hint="default" w:ascii="Times New Roman" w:hAnsi="Times New Roman" w:cs="Times New Roman"/>
                <w:sz w:val="24"/>
                <w:lang w:eastAsia="zh-CN"/>
              </w:rPr>
              <w:t>213-251</w:t>
            </w:r>
          </w:p>
        </w:tc>
        <w:tc>
          <w:tcPr>
            <w:tcW w:w="6275" w:type="dxa"/>
            <w:vAlign w:val="top"/>
          </w:tcPr>
          <w:p>
            <w:pPr>
              <w:pStyle w:val="11"/>
              <w:spacing w:line="248" w:lineRule="exact"/>
              <w:ind w:left="292" w:right="281"/>
              <w:jc w:val="center"/>
              <w:rPr>
                <w:rFonts w:ascii="Times New Roman" w:hAnsi="Times New Roman" w:cs="Times New Roman"/>
                <w:sz w:val="24"/>
                <w:lang w:eastAsia="zh-CN"/>
              </w:rPr>
            </w:pPr>
            <w:r>
              <w:rPr>
                <w:rFonts w:hint="default" w:ascii="Times New Roman" w:hAnsi="Times New Roman" w:cs="Times New Roman"/>
                <w:sz w:val="24"/>
                <w:lang w:eastAsia="zh-CN"/>
              </w:rPr>
              <w:t>Random strongpoint from slow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6" w:lineRule="exact"/>
              <w:ind w:left="120" w:right="104"/>
              <w:jc w:val="center"/>
              <w:rPr>
                <w:rFonts w:ascii="Times New Roman" w:hAnsi="Times New Roman" w:cs="Times New Roman"/>
                <w:sz w:val="24"/>
              </w:rPr>
            </w:pPr>
            <w:r>
              <w:rPr>
                <w:rFonts w:hint="default" w:ascii="Times New Roman" w:hAnsi="Times New Roman" w:cs="Times New Roman"/>
                <w:sz w:val="24"/>
              </w:rPr>
              <w:t>252-255</w:t>
            </w:r>
          </w:p>
        </w:tc>
        <w:tc>
          <w:tcPr>
            <w:tcW w:w="6275" w:type="dxa"/>
            <w:vAlign w:val="top"/>
          </w:tcPr>
          <w:p>
            <w:pPr>
              <w:pStyle w:val="11"/>
              <w:spacing w:line="246" w:lineRule="exact"/>
              <w:ind w:left="292" w:right="277"/>
              <w:jc w:val="center"/>
              <w:rPr>
                <w:rFonts w:ascii="Times New Roman" w:hAnsi="Times New Roman" w:cs="Times New Roman"/>
                <w:sz w:val="24"/>
                <w:lang w:eastAsia="zh-CN"/>
              </w:rPr>
            </w:pPr>
            <w:r>
              <w:rPr>
                <w:rFonts w:hint="default" w:ascii="Times New Roman" w:hAnsi="Times New Roman" w:cs="Times New Roman"/>
                <w:sz w:val="24"/>
                <w:lang w:eastAsia="zh-CN"/>
              </w:rPr>
              <w:t>Light up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12</w:t>
            </w:r>
          </w:p>
        </w:tc>
        <w:tc>
          <w:tcPr>
            <w:tcW w:w="2125" w:type="dxa"/>
            <w:vAlign w:val="top"/>
          </w:tcPr>
          <w:p>
            <w:pPr>
              <w:pStyle w:val="11"/>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light modulator</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13</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87" w:type="dxa"/>
            <w:vAlign w:val="top"/>
          </w:tcPr>
          <w:p>
            <w:pPr>
              <w:pStyle w:val="11"/>
              <w:spacing w:line="249" w:lineRule="exact"/>
              <w:ind w:left="102" w:right="93"/>
              <w:jc w:val="center"/>
              <w:rPr>
                <w:rFonts w:ascii="Times New Roman" w:hAnsi="Times New Roman" w:cs="Times New Roman"/>
                <w:sz w:val="24"/>
              </w:rPr>
            </w:pPr>
            <w:r>
              <w:rPr>
                <w:rFonts w:hint="default" w:ascii="Times New Roman" w:hAnsi="Times New Roman" w:cs="Times New Roman"/>
                <w:sz w:val="24"/>
              </w:rPr>
              <w:t>14</w:t>
            </w:r>
          </w:p>
        </w:tc>
        <w:tc>
          <w:tcPr>
            <w:tcW w:w="2125" w:type="dxa"/>
            <w:vAlign w:val="top"/>
          </w:tcPr>
          <w:p>
            <w:pPr>
              <w:pStyle w:val="11"/>
              <w:spacing w:line="240" w:lineRule="auto"/>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X axis control</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15</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X-axis fine tuning</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16</w:t>
            </w:r>
          </w:p>
        </w:tc>
        <w:tc>
          <w:tcPr>
            <w:tcW w:w="2125" w:type="dxa"/>
            <w:vAlign w:val="top"/>
          </w:tcPr>
          <w:p>
            <w:pPr>
              <w:pStyle w:val="11"/>
              <w:ind w:left="143" w:leftChars="0" w:right="129"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Align w:val="top"/>
          </w:tcPr>
          <w:p>
            <w:pPr>
              <w:pStyle w:val="11"/>
              <w:spacing w:line="246" w:lineRule="exact"/>
              <w:ind w:left="102" w:right="93"/>
              <w:jc w:val="center"/>
              <w:rPr>
                <w:rFonts w:ascii="Times New Roman" w:hAnsi="Times New Roman" w:cs="Times New Roman"/>
                <w:sz w:val="24"/>
              </w:rPr>
            </w:pPr>
            <w:r>
              <w:rPr>
                <w:rFonts w:hint="default" w:ascii="Times New Roman" w:hAnsi="Times New Roman" w:cs="Times New Roman"/>
                <w:sz w:val="24"/>
              </w:rPr>
              <w:t>17</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18</w:t>
            </w:r>
          </w:p>
        </w:tc>
        <w:tc>
          <w:tcPr>
            <w:tcW w:w="2125" w:type="dxa"/>
            <w:vAlign w:val="top"/>
          </w:tcPr>
          <w:p>
            <w:pPr>
              <w:pStyle w:val="11"/>
              <w:ind w:left="91" w:leftChars="0" w:right="86"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function</w:t>
            </w:r>
          </w:p>
        </w:tc>
        <w:tc>
          <w:tcPr>
            <w:tcW w:w="1563"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0"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Empty (no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restart"/>
            <w:vAlign w:val="top"/>
          </w:tcPr>
          <w:p>
            <w:pPr>
              <w:pStyle w:val="11"/>
              <w:spacing w:before="34" w:line="240" w:lineRule="auto"/>
              <w:ind w:left="227"/>
              <w:jc w:val="both"/>
              <w:rPr>
                <w:rFonts w:ascii="Times New Roman" w:hAnsi="Times New Roman" w:cs="Times New Roman"/>
                <w:sz w:val="24"/>
              </w:rPr>
            </w:pPr>
            <w:r>
              <w:rPr>
                <w:rFonts w:hint="default" w:ascii="Times New Roman" w:hAnsi="Times New Roman" w:cs="Times New Roman"/>
                <w:sz w:val="24"/>
              </w:rPr>
              <w:t>19</w:t>
            </w:r>
          </w:p>
        </w:tc>
        <w:tc>
          <w:tcPr>
            <w:tcW w:w="2125" w:type="dxa"/>
            <w:vMerge w:val="restart"/>
            <w:vAlign w:val="top"/>
          </w:tcPr>
          <w:p>
            <w:pPr>
              <w:pStyle w:val="11"/>
              <w:spacing w:before="34" w:line="240" w:lineRule="auto"/>
              <w:ind w:left="150" w:right="139"/>
              <w:jc w:val="center"/>
              <w:rPr>
                <w:rFonts w:ascii="Times New Roman" w:hAnsi="Times New Roman" w:cs="Times New Roman"/>
                <w:sz w:val="24"/>
              </w:rPr>
            </w:pPr>
            <w:r>
              <w:rPr>
                <w:rFonts w:hint="default" w:ascii="Times New Roman" w:hAnsi="Times New Roman" w:cs="Times New Roman"/>
                <w:sz w:val="24"/>
              </w:rPr>
              <w:t>reset</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0-250</w:t>
            </w:r>
          </w:p>
        </w:tc>
        <w:tc>
          <w:tcPr>
            <w:tcW w:w="6275" w:type="dxa"/>
            <w:vAlign w:val="top"/>
          </w:tcPr>
          <w:p>
            <w:pPr>
              <w:pStyle w:val="11"/>
              <w:ind w:left="89" w:leftChars="0" w:right="77"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20" w:right="104"/>
              <w:jc w:val="center"/>
              <w:rPr>
                <w:rFonts w:ascii="Times New Roman" w:hAnsi="Times New Roman" w:cs="Times New Roman"/>
                <w:sz w:val="24"/>
              </w:rPr>
            </w:pPr>
            <w:r>
              <w:rPr>
                <w:rFonts w:hint="default" w:ascii="Times New Roman" w:hAnsi="Times New Roman" w:cs="Times New Roman"/>
                <w:sz w:val="24"/>
              </w:rPr>
              <w:t>251-255</w:t>
            </w:r>
          </w:p>
        </w:tc>
        <w:tc>
          <w:tcPr>
            <w:tcW w:w="6275"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Wait 5 seconds for automatic reset.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20</w:t>
            </w:r>
          </w:p>
        </w:tc>
        <w:tc>
          <w:tcPr>
            <w:tcW w:w="2125" w:type="dxa"/>
            <w:vAlign w:val="top"/>
          </w:tcPr>
          <w:p>
            <w:pPr>
              <w:pStyle w:val="11"/>
              <w:spacing w:line="248" w:lineRule="exact"/>
              <w:ind w:left="147" w:right="139"/>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focus</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0" w:lineRule="auto"/>
              <w:ind w:left="0" w:leftChars="0"/>
              <w:jc w:val="center"/>
              <w:rPr>
                <w:rFonts w:ascii="Times New Roman" w:hAnsi="Times New Roman" w:cs="Times New Roman"/>
                <w:sz w:val="24"/>
                <w:szCs w:val="22"/>
                <w:lang w:val="en-US" w:eastAsia="en-US" w:bidi="en-US"/>
              </w:rPr>
            </w:pPr>
            <w:r>
              <w:rPr>
                <w:rFonts w:hint="eastAsia" w:ascii="Times New Roman" w:hAnsi="Times New Roman" w:cs="Times New Roman"/>
                <w:sz w:val="24"/>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restart"/>
            <w:vAlign w:val="top"/>
          </w:tcPr>
          <w:p>
            <w:pPr>
              <w:pStyle w:val="11"/>
              <w:spacing w:before="170" w:line="240" w:lineRule="auto"/>
              <w:ind w:left="227"/>
              <w:jc w:val="both"/>
              <w:rPr>
                <w:rFonts w:ascii="Times New Roman" w:hAnsi="Times New Roman" w:cs="Times New Roman"/>
                <w:sz w:val="24"/>
              </w:rPr>
            </w:pPr>
            <w:r>
              <w:rPr>
                <w:rFonts w:hint="default" w:ascii="Times New Roman" w:hAnsi="Times New Roman" w:cs="Times New Roman"/>
                <w:sz w:val="24"/>
              </w:rPr>
              <w:t>21</w:t>
            </w:r>
          </w:p>
        </w:tc>
        <w:tc>
          <w:tcPr>
            <w:tcW w:w="2125" w:type="dxa"/>
            <w:vMerge w:val="restart"/>
            <w:vAlign w:val="top"/>
          </w:tcPr>
          <w:p>
            <w:pPr>
              <w:pStyle w:val="11"/>
              <w:spacing w:before="170" w:line="240" w:lineRule="auto"/>
              <w:ind w:firstLine="720" w:firstLineChars="300"/>
              <w:jc w:val="center"/>
              <w:rPr>
                <w:rFonts w:ascii="Times New Roman" w:hAnsi="Times New Roman" w:cs="Times New Roman"/>
                <w:sz w:val="24"/>
              </w:rPr>
            </w:pPr>
            <w:r>
              <w:rPr>
                <w:rFonts w:hint="default" w:ascii="Times New Roman" w:hAnsi="Times New Roman" w:cs="Times New Roman"/>
                <w:sz w:val="24"/>
              </w:rPr>
              <w:t>rotate</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0-127</w:t>
            </w:r>
          </w:p>
        </w:tc>
        <w:tc>
          <w:tcPr>
            <w:tcW w:w="6275" w:type="dxa"/>
            <w:vAlign w:val="top"/>
          </w:tcPr>
          <w:p>
            <w:pPr>
              <w:pStyle w:val="11"/>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6" w:lineRule="exact"/>
              <w:ind w:left="120" w:right="104"/>
              <w:jc w:val="center"/>
              <w:rPr>
                <w:rFonts w:ascii="Times New Roman" w:hAnsi="Times New Roman" w:cs="Times New Roman"/>
                <w:sz w:val="24"/>
              </w:rPr>
            </w:pPr>
            <w:r>
              <w:rPr>
                <w:rFonts w:hint="default" w:ascii="Times New Roman" w:hAnsi="Times New Roman" w:cs="Times New Roman"/>
                <w:sz w:val="24"/>
              </w:rPr>
              <w:t>128-191</w:t>
            </w:r>
          </w:p>
        </w:tc>
        <w:tc>
          <w:tcPr>
            <w:tcW w:w="6275"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 xml:space="preserve">Rotate clockwise from </w:t>
            </w:r>
            <w:r>
              <w:rPr>
                <w:rFonts w:hint="eastAsia" w:ascii="Times New Roman" w:hAnsi="Times New Roman" w:eastAsia="宋体" w:cs="Times New Roman"/>
                <w:sz w:val="24"/>
                <w:lang w:val="en-US" w:eastAsia="zh-CN"/>
              </w:rPr>
              <w:t>fast</w:t>
            </w:r>
            <w:r>
              <w:rPr>
                <w:rFonts w:hint="default" w:ascii="Times New Roman" w:hAnsi="Times New Roman" w:cs="Times New Roman"/>
                <w:sz w:val="24"/>
              </w:rPr>
              <w:t xml:space="preserve"> to </w:t>
            </w:r>
            <w:r>
              <w:rPr>
                <w:rFonts w:hint="eastAsia" w:ascii="Times New Roman" w:hAnsi="Times New Roman" w:eastAsia="宋体" w:cs="Times New Roman"/>
                <w:sz w:val="24"/>
                <w:lang w:val="en-US" w:eastAsia="zh-CN"/>
              </w:rPr>
              <w:t>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63" w:type="dxa"/>
            <w:vAlign w:val="top"/>
          </w:tcPr>
          <w:p>
            <w:pPr>
              <w:pStyle w:val="11"/>
              <w:spacing w:line="248" w:lineRule="exact"/>
              <w:ind w:left="120" w:right="104"/>
              <w:jc w:val="center"/>
              <w:rPr>
                <w:rFonts w:ascii="Times New Roman" w:hAnsi="Times New Roman" w:cs="Times New Roman"/>
                <w:sz w:val="24"/>
              </w:rPr>
            </w:pPr>
            <w:r>
              <w:rPr>
                <w:rFonts w:hint="default" w:ascii="Times New Roman" w:hAnsi="Times New Roman" w:cs="Times New Roman"/>
                <w:sz w:val="24"/>
              </w:rPr>
              <w:t>192-255</w:t>
            </w:r>
          </w:p>
        </w:tc>
        <w:tc>
          <w:tcPr>
            <w:tcW w:w="6275"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22</w:t>
            </w:r>
          </w:p>
        </w:tc>
        <w:tc>
          <w:tcPr>
            <w:tcW w:w="2125" w:type="dxa"/>
            <w:vAlign w:val="top"/>
          </w:tcPr>
          <w:p>
            <w:pPr>
              <w:pStyle w:val="11"/>
              <w:spacing w:line="248" w:lineRule="exact"/>
              <w:ind w:left="146" w:right="139"/>
              <w:jc w:val="center"/>
              <w:rPr>
                <w:rFonts w:ascii="Times New Roman" w:hAnsi="Times New Roman" w:cs="Times New Roman"/>
                <w:sz w:val="24"/>
              </w:rPr>
            </w:pPr>
            <w:r>
              <w:rPr>
                <w:rFonts w:hint="default" w:ascii="Times New Roman" w:hAnsi="Times New Roman" w:cs="Times New Roman"/>
                <w:sz w:val="24"/>
              </w:rPr>
              <w:t>Shape selection</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8"/>
              <w:jc w:val="center"/>
              <w:rPr>
                <w:rFonts w:ascii="Times New Roman" w:hAnsi="Times New Roman" w:cs="Times New Roman"/>
                <w:sz w:val="24"/>
              </w:rPr>
            </w:pPr>
            <w:r>
              <w:rPr>
                <w:rFonts w:hint="default" w:ascii="Times New Roman" w:hAnsi="Times New Roman" w:cs="Times New Roman"/>
                <w:sz w:val="24"/>
              </w:rPr>
              <w:t>Choose a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23</w:t>
            </w:r>
          </w:p>
        </w:tc>
        <w:tc>
          <w:tcPr>
            <w:tcW w:w="2125" w:type="dxa"/>
            <w:vAlign w:val="top"/>
          </w:tcPr>
          <w:p>
            <w:pPr>
              <w:pStyle w:val="11"/>
              <w:spacing w:line="248" w:lineRule="exact"/>
              <w:ind w:left="146" w:right="139"/>
              <w:jc w:val="center"/>
              <w:rPr>
                <w:rFonts w:ascii="Times New Roman" w:hAnsi="Times New Roman" w:cs="Times New Roman"/>
                <w:sz w:val="24"/>
              </w:rPr>
            </w:pPr>
            <w:r>
              <w:rPr>
                <w:rFonts w:hint="default" w:ascii="Times New Roman" w:hAnsi="Times New Roman" w:cs="Times New Roman"/>
                <w:sz w:val="24"/>
              </w:rPr>
              <w:t>Shape velocity</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Shape speed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24</w:t>
            </w:r>
          </w:p>
        </w:tc>
        <w:tc>
          <w:tcPr>
            <w:tcW w:w="2125" w:type="dxa"/>
            <w:vAlign w:val="top"/>
          </w:tcPr>
          <w:p>
            <w:pPr>
              <w:pStyle w:val="11"/>
              <w:spacing w:line="248" w:lineRule="exact"/>
              <w:ind w:left="149" w:right="139"/>
              <w:jc w:val="center"/>
              <w:rPr>
                <w:rFonts w:ascii="Times New Roman" w:hAnsi="Times New Roman" w:cs="Times New Roman"/>
                <w:sz w:val="24"/>
              </w:rPr>
            </w:pPr>
            <w:r>
              <w:rPr>
                <w:rFonts w:hint="default" w:ascii="Times New Roman" w:hAnsi="Times New Roman" w:cs="Times New Roman"/>
                <w:sz w:val="24"/>
              </w:rPr>
              <w:t>Shape disappearance</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9"/>
              <w:jc w:val="center"/>
              <w:rPr>
                <w:rFonts w:hint="eastAsia" w:ascii="Times New Roman" w:hAnsi="Times New Roman" w:cs="Times New Roman"/>
                <w:sz w:val="24"/>
                <w:lang w:eastAsia="zh-CN"/>
              </w:rPr>
            </w:pPr>
            <w:r>
              <w:rPr>
                <w:rFonts w:hint="default" w:ascii="Times New Roman" w:hAnsi="Times New Roman" w:cs="Times New Roman"/>
                <w:sz w:val="24"/>
              </w:rPr>
              <w:t>Shape closure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9" w:lineRule="exact"/>
              <w:ind w:left="102" w:right="93"/>
              <w:jc w:val="center"/>
              <w:rPr>
                <w:rFonts w:ascii="Times New Roman" w:hAnsi="Times New Roman" w:cs="Times New Roman"/>
                <w:sz w:val="24"/>
              </w:rPr>
            </w:pPr>
            <w:r>
              <w:rPr>
                <w:rFonts w:hint="default" w:ascii="Times New Roman" w:hAnsi="Times New Roman" w:cs="Times New Roman"/>
                <w:sz w:val="24"/>
              </w:rPr>
              <w:t>25</w:t>
            </w:r>
          </w:p>
        </w:tc>
        <w:tc>
          <w:tcPr>
            <w:tcW w:w="2125" w:type="dxa"/>
            <w:vAlign w:val="top"/>
          </w:tcPr>
          <w:p>
            <w:pPr>
              <w:pStyle w:val="11"/>
              <w:spacing w:line="249" w:lineRule="exact"/>
              <w:ind w:left="150" w:right="139"/>
              <w:jc w:val="center"/>
              <w:rPr>
                <w:rFonts w:ascii="Times New Roman" w:hAnsi="Times New Roman" w:cs="Times New Roman"/>
                <w:sz w:val="24"/>
              </w:rPr>
            </w:pPr>
            <w:r>
              <w:rPr>
                <w:rFonts w:hint="default" w:ascii="Times New Roman" w:hAnsi="Times New Roman" w:cs="Times New Roman"/>
                <w:sz w:val="24"/>
              </w:rPr>
              <w:t>Shape r</w:t>
            </w:r>
          </w:p>
        </w:tc>
        <w:tc>
          <w:tcPr>
            <w:tcW w:w="1563" w:type="dxa"/>
            <w:vAlign w:val="top"/>
          </w:tcPr>
          <w:p>
            <w:pPr>
              <w:pStyle w:val="11"/>
              <w:spacing w:line="249"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9" w:lineRule="exact"/>
              <w:ind w:left="292" w:right="283"/>
              <w:jc w:val="center"/>
              <w:rPr>
                <w:rFonts w:ascii="Times New Roman" w:hAnsi="Times New Roman" w:cs="Times New Roman"/>
                <w:sz w:val="24"/>
              </w:rPr>
            </w:pPr>
            <w:r>
              <w:rPr>
                <w:rFonts w:hint="default" w:ascii="Times New Roman" w:hAnsi="Times New Roman" w:cs="Times New Roman"/>
                <w:sz w:val="24"/>
              </w:rPr>
              <w:t>Red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Align w:val="top"/>
          </w:tcPr>
          <w:p>
            <w:pPr>
              <w:pStyle w:val="11"/>
              <w:spacing w:line="246" w:lineRule="exact"/>
              <w:ind w:left="102" w:right="93"/>
              <w:jc w:val="center"/>
              <w:rPr>
                <w:rFonts w:ascii="Times New Roman" w:hAnsi="Times New Roman" w:cs="Times New Roman"/>
                <w:sz w:val="24"/>
              </w:rPr>
            </w:pPr>
            <w:r>
              <w:rPr>
                <w:rFonts w:hint="default" w:ascii="Times New Roman" w:hAnsi="Times New Roman" w:cs="Times New Roman"/>
                <w:sz w:val="24"/>
              </w:rPr>
              <w:t>26</w:t>
            </w:r>
          </w:p>
        </w:tc>
        <w:tc>
          <w:tcPr>
            <w:tcW w:w="2125" w:type="dxa"/>
            <w:vAlign w:val="top"/>
          </w:tcPr>
          <w:p>
            <w:pPr>
              <w:pStyle w:val="11"/>
              <w:spacing w:line="246" w:lineRule="exact"/>
              <w:ind w:left="149" w:right="139"/>
              <w:jc w:val="center"/>
              <w:rPr>
                <w:rFonts w:ascii="Times New Roman" w:hAnsi="Times New Roman" w:cs="Times New Roman"/>
                <w:sz w:val="24"/>
              </w:rPr>
            </w:pPr>
            <w:r>
              <w:rPr>
                <w:rFonts w:hint="default" w:ascii="Times New Roman" w:hAnsi="Times New Roman" w:cs="Times New Roman"/>
                <w:sz w:val="24"/>
              </w:rPr>
              <w:t>Shape g</w:t>
            </w:r>
          </w:p>
        </w:tc>
        <w:tc>
          <w:tcPr>
            <w:tcW w:w="1563" w:type="dxa"/>
            <w:vAlign w:val="top"/>
          </w:tcPr>
          <w:p>
            <w:pPr>
              <w:pStyle w:val="11"/>
              <w:spacing w:line="246"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6" w:lineRule="exact"/>
              <w:ind w:left="292" w:right="280"/>
              <w:jc w:val="center"/>
              <w:rPr>
                <w:rFonts w:ascii="Times New Roman" w:hAnsi="Times New Roman" w:cs="Times New Roman"/>
                <w:sz w:val="24"/>
              </w:rPr>
            </w:pPr>
            <w:r>
              <w:rPr>
                <w:rFonts w:hint="default" w:ascii="Times New Roman" w:hAnsi="Times New Roman" w:cs="Times New Roman"/>
                <w:sz w:val="24"/>
              </w:rPr>
              <w:t>Green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27</w:t>
            </w:r>
          </w:p>
        </w:tc>
        <w:tc>
          <w:tcPr>
            <w:tcW w:w="2125" w:type="dxa"/>
            <w:vAlign w:val="top"/>
          </w:tcPr>
          <w:p>
            <w:pPr>
              <w:pStyle w:val="11"/>
              <w:spacing w:line="248" w:lineRule="exact"/>
              <w:ind w:left="147" w:right="139"/>
              <w:jc w:val="center"/>
              <w:rPr>
                <w:rFonts w:ascii="Times New Roman" w:hAnsi="Times New Roman" w:cs="Times New Roman"/>
                <w:sz w:val="24"/>
              </w:rPr>
            </w:pPr>
            <w:r>
              <w:rPr>
                <w:rFonts w:hint="default" w:ascii="Times New Roman" w:hAnsi="Times New Roman" w:cs="Times New Roman"/>
                <w:sz w:val="24"/>
              </w:rPr>
              <w:t>Shape b</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Blue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28</w:t>
            </w:r>
          </w:p>
        </w:tc>
        <w:tc>
          <w:tcPr>
            <w:tcW w:w="2125" w:type="dxa"/>
            <w:vAlign w:val="top"/>
          </w:tcPr>
          <w:p>
            <w:pPr>
              <w:pStyle w:val="11"/>
              <w:spacing w:line="248" w:lineRule="exact"/>
              <w:ind w:left="144" w:right="139"/>
              <w:jc w:val="center"/>
              <w:rPr>
                <w:rFonts w:ascii="Times New Roman" w:hAnsi="Times New Roman" w:cs="Times New Roman"/>
                <w:sz w:val="24"/>
              </w:rPr>
            </w:pPr>
            <w:r>
              <w:rPr>
                <w:rFonts w:hint="default" w:ascii="Times New Roman" w:hAnsi="Times New Roman" w:cs="Times New Roman"/>
                <w:sz w:val="24"/>
              </w:rPr>
              <w:t>Shape w</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3"/>
              <w:jc w:val="center"/>
              <w:rPr>
                <w:rFonts w:ascii="Times New Roman" w:hAnsi="Times New Roman" w:cs="Times New Roman"/>
                <w:sz w:val="24"/>
              </w:rPr>
            </w:pPr>
            <w:r>
              <w:rPr>
                <w:rFonts w:hint="default" w:ascii="Times New Roman" w:hAnsi="Times New Roman" w:cs="Times New Roman"/>
                <w:sz w:val="24"/>
              </w:rPr>
              <w:t>White shape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29</w:t>
            </w:r>
          </w:p>
        </w:tc>
        <w:tc>
          <w:tcPr>
            <w:tcW w:w="2125" w:type="dxa"/>
            <w:vAlign w:val="top"/>
          </w:tcPr>
          <w:p>
            <w:pPr>
              <w:pStyle w:val="11"/>
              <w:ind w:left="94" w:leftChars="0" w:right="85" w:rightChars="0"/>
              <w:jc w:val="center"/>
              <w:rPr>
                <w:rFonts w:ascii="Times New Roman" w:hAnsi="Times New Roman" w:cs="Times New Roman"/>
                <w:sz w:val="24"/>
              </w:rPr>
            </w:pPr>
            <w:r>
              <w:rPr>
                <w:rFonts w:hint="default" w:ascii="Times New Roman" w:hAnsi="Times New Roman" w:cs="Times New Roman"/>
                <w:sz w:val="24"/>
              </w:rPr>
              <w:t>Shape brightness adjustment</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9"/>
              <w:jc w:val="center"/>
              <w:rPr>
                <w:rFonts w:ascii="Times New Roman" w:hAnsi="Times New Roman" w:cs="Times New Roman"/>
                <w:sz w:val="24"/>
              </w:rPr>
            </w:pPr>
            <w:r>
              <w:rPr>
                <w:rFonts w:hint="default" w:ascii="Times New Roman" w:hAnsi="Times New Roman" w:cs="Times New Roman"/>
                <w:sz w:val="24"/>
              </w:rPr>
              <w:t>Shape dimmer 0-100%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30</w:t>
            </w:r>
          </w:p>
        </w:tc>
        <w:tc>
          <w:tcPr>
            <w:tcW w:w="2125" w:type="dxa"/>
            <w:vAlign w:val="top"/>
          </w:tcPr>
          <w:p>
            <w:pPr>
              <w:pStyle w:val="11"/>
              <w:spacing w:line="271" w:lineRule="exact"/>
              <w:ind w:left="91" w:leftChars="0" w:right="86" w:rightChars="0"/>
              <w:jc w:val="center"/>
              <w:rPr>
                <w:rFonts w:ascii="Times New Roman" w:hAnsi="Times New Roman" w:cs="Times New Roman"/>
                <w:sz w:val="24"/>
              </w:rPr>
            </w:pPr>
            <w:r>
              <w:rPr>
                <w:rFonts w:hint="default" w:ascii="Times New Roman" w:hAnsi="Times New Roman" w:cs="Times New Roman"/>
                <w:sz w:val="24"/>
              </w:rPr>
              <w:t>Background brightness adjustment</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6"/>
              <w:jc w:val="center"/>
              <w:rPr>
                <w:rFonts w:ascii="Times New Roman" w:hAnsi="Times New Roman" w:cs="Times New Roman"/>
                <w:sz w:val="24"/>
              </w:rPr>
            </w:pPr>
            <w:r>
              <w:rPr>
                <w:rFonts w:hint="default" w:ascii="Times New Roman" w:hAnsi="Times New Roman" w:cs="Times New Roman"/>
                <w:sz w:val="24"/>
              </w:rPr>
              <w:t>Background dimmer 0-100%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31</w:t>
            </w:r>
          </w:p>
        </w:tc>
        <w:tc>
          <w:tcPr>
            <w:tcW w:w="2125" w:type="dxa"/>
            <w:vAlign w:val="top"/>
          </w:tcPr>
          <w:p>
            <w:pPr>
              <w:pStyle w:val="11"/>
              <w:spacing w:line="248" w:lineRule="exact"/>
              <w:ind w:left="146" w:right="139"/>
              <w:jc w:val="center"/>
              <w:rPr>
                <w:rFonts w:ascii="Times New Roman" w:hAnsi="Times New Roman" w:cs="Times New Roman"/>
                <w:sz w:val="24"/>
              </w:rPr>
            </w:pPr>
            <w:r>
              <w:rPr>
                <w:rFonts w:hint="default" w:ascii="Times New Roman" w:hAnsi="Times New Roman" w:cs="Times New Roman"/>
                <w:sz w:val="24"/>
              </w:rPr>
              <w:t>Shape transformation</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1"/>
              <w:jc w:val="center"/>
              <w:rPr>
                <w:rFonts w:ascii="Times New Roman" w:hAnsi="Times New Roman" w:cs="Times New Roman"/>
                <w:sz w:val="24"/>
              </w:rPr>
            </w:pPr>
            <w:r>
              <w:rPr>
                <w:rFonts w:hint="default" w:ascii="Times New Roman" w:hAnsi="Times New Roman" w:cs="Times New Roman"/>
                <w:sz w:val="24"/>
              </w:rPr>
              <w:t>Shape change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Align w:val="top"/>
          </w:tcPr>
          <w:p>
            <w:pPr>
              <w:pStyle w:val="11"/>
              <w:spacing w:line="246" w:lineRule="exact"/>
              <w:ind w:left="102" w:right="93"/>
              <w:jc w:val="center"/>
              <w:rPr>
                <w:rFonts w:ascii="Times New Roman" w:hAnsi="Times New Roman" w:cs="Times New Roman"/>
                <w:sz w:val="24"/>
              </w:rPr>
            </w:pPr>
            <w:r>
              <w:rPr>
                <w:rFonts w:hint="default" w:ascii="Times New Roman" w:hAnsi="Times New Roman" w:cs="Times New Roman"/>
                <w:sz w:val="24"/>
              </w:rPr>
              <w:t>32</w:t>
            </w:r>
          </w:p>
        </w:tc>
        <w:tc>
          <w:tcPr>
            <w:tcW w:w="2125" w:type="dxa"/>
            <w:vAlign w:val="top"/>
          </w:tcPr>
          <w:p>
            <w:pPr>
              <w:pStyle w:val="11"/>
              <w:spacing w:line="246" w:lineRule="exact"/>
              <w:ind w:left="147" w:right="139"/>
              <w:jc w:val="center"/>
              <w:rPr>
                <w:rFonts w:ascii="Times New Roman" w:hAnsi="Times New Roman" w:cs="Times New Roman"/>
                <w:sz w:val="24"/>
              </w:rPr>
            </w:pPr>
            <w:r>
              <w:rPr>
                <w:rFonts w:hint="default" w:ascii="Times New Roman" w:hAnsi="Times New Roman" w:cs="Times New Roman"/>
                <w:sz w:val="24"/>
              </w:rPr>
              <w:t>Shape deviation</w:t>
            </w:r>
          </w:p>
        </w:tc>
        <w:tc>
          <w:tcPr>
            <w:tcW w:w="1563" w:type="dxa"/>
            <w:vAlign w:val="top"/>
          </w:tcPr>
          <w:p>
            <w:pPr>
              <w:pStyle w:val="11"/>
              <w:spacing w:line="246"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6" w:lineRule="exact"/>
              <w:ind w:left="292" w:right="278"/>
              <w:jc w:val="center"/>
              <w:rPr>
                <w:rFonts w:ascii="Times New Roman" w:hAnsi="Times New Roman" w:cs="Times New Roman"/>
                <w:sz w:val="24"/>
              </w:rPr>
            </w:pPr>
            <w:r>
              <w:rPr>
                <w:rFonts w:hint="default" w:ascii="Times New Roman" w:hAnsi="Times New Roman" w:cs="Times New Roman"/>
                <w:sz w:val="24"/>
              </w:rPr>
              <w:t>Shape deviation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33</w:t>
            </w:r>
          </w:p>
        </w:tc>
        <w:tc>
          <w:tcPr>
            <w:tcW w:w="2125" w:type="dxa"/>
            <w:vAlign w:val="top"/>
          </w:tcPr>
          <w:p>
            <w:pPr>
              <w:pStyle w:val="11"/>
              <w:ind w:left="94" w:leftChars="0" w:right="86"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Foreground control</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3"/>
              <w:jc w:val="center"/>
              <w:rPr>
                <w:rFonts w:ascii="Times New Roman" w:hAnsi="Times New Roman" w:cs="Times New Roman"/>
                <w:sz w:val="24"/>
              </w:rPr>
            </w:pPr>
            <w:r>
              <w:rPr>
                <w:rFonts w:hint="default" w:ascii="Times New Roman" w:hAnsi="Times New Roman" w:cs="Times New Roman"/>
                <w:sz w:val="24"/>
              </w:rPr>
              <w:t>Foreground detector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34</w:t>
            </w:r>
          </w:p>
        </w:tc>
        <w:tc>
          <w:tcPr>
            <w:tcW w:w="2125" w:type="dxa"/>
            <w:vAlign w:val="top"/>
          </w:tcPr>
          <w:p>
            <w:pPr>
              <w:pStyle w:val="11"/>
              <w:ind w:left="94" w:leftChars="0" w:right="86"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Background color control</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Background detector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sz w:val="24"/>
              </w:rPr>
            </w:pPr>
            <w:r>
              <w:rPr>
                <w:rFonts w:hint="default" w:ascii="Times New Roman" w:hAnsi="Times New Roman" w:cs="Times New Roman"/>
                <w:sz w:val="24"/>
              </w:rPr>
              <w:t>35</w:t>
            </w:r>
          </w:p>
        </w:tc>
        <w:tc>
          <w:tcPr>
            <w:tcW w:w="2125" w:type="dxa"/>
            <w:vAlign w:val="top"/>
          </w:tcPr>
          <w:p>
            <w:pPr>
              <w:pStyle w:val="11"/>
              <w:spacing w:line="248" w:lineRule="exact"/>
              <w:ind w:left="150" w:right="139"/>
              <w:jc w:val="center"/>
              <w:rPr>
                <w:rFonts w:ascii="Times New Roman" w:hAnsi="Times New Roman" w:cs="Times New Roman"/>
                <w:sz w:val="24"/>
              </w:rPr>
            </w:pPr>
            <w:r>
              <w:rPr>
                <w:rFonts w:hint="default" w:ascii="Times New Roman" w:hAnsi="Times New Roman" w:cs="Times New Roman"/>
                <w:sz w:val="24"/>
              </w:rPr>
              <w:t>Background selection</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9"/>
              <w:jc w:val="center"/>
              <w:rPr>
                <w:rFonts w:ascii="Times New Roman" w:hAnsi="Times New Roman" w:cs="Times New Roman"/>
                <w:sz w:val="24"/>
              </w:rPr>
            </w:pPr>
            <w:r>
              <w:rPr>
                <w:rFonts w:hint="default" w:ascii="Times New Roman" w:hAnsi="Times New Roman" w:cs="Times New Roman"/>
                <w:sz w:val="24"/>
              </w:rPr>
              <w:t>Background selection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36</w:t>
            </w:r>
          </w:p>
        </w:tc>
        <w:tc>
          <w:tcPr>
            <w:tcW w:w="2125" w:type="dxa"/>
            <w:vAlign w:val="top"/>
          </w:tcPr>
          <w:p>
            <w:pPr>
              <w:pStyle w:val="11"/>
              <w:spacing w:line="248" w:lineRule="exact"/>
              <w:ind w:left="147" w:right="139"/>
              <w:jc w:val="center"/>
              <w:rPr>
                <w:rFonts w:ascii="Times New Roman" w:hAnsi="Times New Roman" w:cs="Times New Roman"/>
                <w:sz w:val="24"/>
              </w:rPr>
            </w:pPr>
            <w:r>
              <w:rPr>
                <w:rFonts w:hint="default" w:ascii="Times New Roman" w:hAnsi="Times New Roman" w:cs="Times New Roman"/>
                <w:sz w:val="24"/>
              </w:rPr>
              <w:t>Red dimmer 1</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LED1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37</w:t>
            </w:r>
          </w:p>
        </w:tc>
        <w:tc>
          <w:tcPr>
            <w:tcW w:w="2125" w:type="dxa"/>
            <w:vAlign w:val="top"/>
          </w:tcPr>
          <w:p>
            <w:pPr>
              <w:pStyle w:val="11"/>
              <w:spacing w:line="248" w:lineRule="exact"/>
              <w:ind w:left="150" w:right="139"/>
              <w:jc w:val="center"/>
              <w:rPr>
                <w:rFonts w:ascii="Times New Roman" w:hAnsi="Times New Roman" w:cs="Times New Roman"/>
                <w:sz w:val="24"/>
              </w:rPr>
            </w:pPr>
            <w:r>
              <w:rPr>
                <w:rFonts w:hint="default" w:ascii="Times New Roman" w:hAnsi="Times New Roman" w:cs="Times New Roman"/>
                <w:sz w:val="24"/>
              </w:rPr>
              <w:t>Green dimmer 1</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2"/>
              <w:jc w:val="center"/>
              <w:rPr>
                <w:rFonts w:ascii="Times New Roman" w:hAnsi="Times New Roman" w:cs="Times New Roman"/>
                <w:sz w:val="24"/>
              </w:rPr>
            </w:pPr>
            <w:r>
              <w:rPr>
                <w:rFonts w:hint="default" w:ascii="Times New Roman" w:hAnsi="Times New Roman" w:cs="Times New Roman"/>
                <w:sz w:val="24"/>
              </w:rPr>
              <w:t>LED1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87" w:type="dxa"/>
            <w:vAlign w:val="top"/>
          </w:tcPr>
          <w:p>
            <w:pPr>
              <w:pStyle w:val="11"/>
              <w:spacing w:line="247"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38</w:t>
            </w:r>
          </w:p>
        </w:tc>
        <w:tc>
          <w:tcPr>
            <w:tcW w:w="2125" w:type="dxa"/>
            <w:vAlign w:val="top"/>
          </w:tcPr>
          <w:p>
            <w:pPr>
              <w:pStyle w:val="11"/>
              <w:spacing w:line="247" w:lineRule="exact"/>
              <w:ind w:left="149" w:right="139"/>
              <w:jc w:val="center"/>
              <w:rPr>
                <w:rFonts w:ascii="Times New Roman" w:hAnsi="Times New Roman" w:cs="Times New Roman"/>
                <w:sz w:val="24"/>
              </w:rPr>
            </w:pPr>
            <w:r>
              <w:rPr>
                <w:rFonts w:hint="default" w:ascii="Times New Roman" w:hAnsi="Times New Roman" w:cs="Times New Roman"/>
                <w:sz w:val="24"/>
              </w:rPr>
              <w:t>Blue dimmer 1</w:t>
            </w:r>
          </w:p>
        </w:tc>
        <w:tc>
          <w:tcPr>
            <w:tcW w:w="1563" w:type="dxa"/>
            <w:vAlign w:val="top"/>
          </w:tcPr>
          <w:p>
            <w:pPr>
              <w:pStyle w:val="11"/>
              <w:spacing w:line="247"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7" w:lineRule="exact"/>
              <w:ind w:left="292" w:right="278"/>
              <w:jc w:val="center"/>
              <w:rPr>
                <w:rFonts w:ascii="Times New Roman" w:hAnsi="Times New Roman" w:cs="Times New Roman"/>
                <w:sz w:val="24"/>
              </w:rPr>
            </w:pPr>
            <w:r>
              <w:rPr>
                <w:rFonts w:hint="default" w:ascii="Times New Roman" w:hAnsi="Times New Roman" w:cs="Times New Roman"/>
                <w:sz w:val="24"/>
              </w:rPr>
              <w:t>LED1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39</w:t>
            </w:r>
          </w:p>
        </w:tc>
        <w:tc>
          <w:tcPr>
            <w:tcW w:w="2125" w:type="dxa"/>
            <w:vAlign w:val="top"/>
          </w:tcPr>
          <w:p>
            <w:pPr>
              <w:pStyle w:val="11"/>
              <w:spacing w:line="248" w:lineRule="exact"/>
              <w:ind w:left="147" w:right="139"/>
              <w:jc w:val="center"/>
              <w:rPr>
                <w:rFonts w:ascii="Times New Roman" w:hAnsi="Times New Roman" w:cs="Times New Roman"/>
                <w:sz w:val="24"/>
              </w:rPr>
            </w:pPr>
            <w:r>
              <w:rPr>
                <w:rFonts w:hint="default" w:ascii="Times New Roman" w:hAnsi="Times New Roman" w:cs="Times New Roman"/>
                <w:sz w:val="24"/>
              </w:rPr>
              <w:t>Red dimmer 2</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LED2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40</w:t>
            </w:r>
          </w:p>
        </w:tc>
        <w:tc>
          <w:tcPr>
            <w:tcW w:w="2125" w:type="dxa"/>
            <w:vAlign w:val="top"/>
          </w:tcPr>
          <w:p>
            <w:pPr>
              <w:pStyle w:val="11"/>
              <w:spacing w:line="248" w:lineRule="exact"/>
              <w:ind w:left="150" w:right="139"/>
              <w:jc w:val="center"/>
              <w:rPr>
                <w:rFonts w:ascii="Times New Roman" w:hAnsi="Times New Roman" w:cs="Times New Roman"/>
                <w:sz w:val="24"/>
              </w:rPr>
            </w:pPr>
            <w:r>
              <w:rPr>
                <w:rFonts w:hint="default" w:ascii="Times New Roman" w:hAnsi="Times New Roman" w:cs="Times New Roman"/>
                <w:sz w:val="24"/>
              </w:rPr>
              <w:t>Green dimmer 2</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2"/>
              <w:jc w:val="center"/>
              <w:rPr>
                <w:rFonts w:ascii="Times New Roman" w:hAnsi="Times New Roman" w:cs="Times New Roman"/>
                <w:sz w:val="24"/>
              </w:rPr>
            </w:pPr>
            <w:r>
              <w:rPr>
                <w:rFonts w:hint="default" w:ascii="Times New Roman" w:hAnsi="Times New Roman" w:cs="Times New Roman"/>
                <w:sz w:val="24"/>
              </w:rPr>
              <w:t>LED2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41</w:t>
            </w:r>
          </w:p>
        </w:tc>
        <w:tc>
          <w:tcPr>
            <w:tcW w:w="2125" w:type="dxa"/>
            <w:vAlign w:val="top"/>
          </w:tcPr>
          <w:p>
            <w:pPr>
              <w:pStyle w:val="11"/>
              <w:spacing w:line="248" w:lineRule="exact"/>
              <w:ind w:left="149" w:right="139"/>
              <w:jc w:val="center"/>
              <w:rPr>
                <w:rFonts w:ascii="Times New Roman" w:hAnsi="Times New Roman" w:cs="Times New Roman"/>
                <w:sz w:val="24"/>
              </w:rPr>
            </w:pPr>
            <w:r>
              <w:rPr>
                <w:rFonts w:hint="default" w:ascii="Times New Roman" w:hAnsi="Times New Roman" w:cs="Times New Roman"/>
                <w:sz w:val="24"/>
              </w:rPr>
              <w:t>Blue dimmer 2</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8"/>
              <w:jc w:val="center"/>
              <w:rPr>
                <w:rFonts w:ascii="Times New Roman" w:hAnsi="Times New Roman" w:cs="Times New Roman"/>
                <w:sz w:val="24"/>
              </w:rPr>
            </w:pPr>
            <w:r>
              <w:rPr>
                <w:rFonts w:hint="default" w:ascii="Times New Roman" w:hAnsi="Times New Roman" w:cs="Times New Roman"/>
                <w:sz w:val="24"/>
              </w:rPr>
              <w:t>LED2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ascii="Times New Roman" w:hAnsi="Times New Roman" w:cs="Times New Roman"/>
                <w:b/>
                <w:sz w:val="24"/>
              </w:rPr>
            </w:pPr>
            <w:r>
              <w:rPr>
                <w:rFonts w:hint="default" w:ascii="Times New Roman" w:hAnsi="Times New Roman" w:cs="Times New Roman"/>
                <w:b/>
                <w:sz w:val="24"/>
              </w:rPr>
              <w:t>……</w:t>
            </w:r>
          </w:p>
        </w:tc>
        <w:tc>
          <w:tcPr>
            <w:tcW w:w="2125" w:type="dxa"/>
            <w:vAlign w:val="top"/>
          </w:tcPr>
          <w:p>
            <w:pPr>
              <w:pStyle w:val="11"/>
              <w:spacing w:line="248" w:lineRule="exact"/>
              <w:ind w:left="146" w:right="139"/>
              <w:jc w:val="center"/>
              <w:rPr>
                <w:rFonts w:ascii="Times New Roman" w:hAnsi="Times New Roman" w:cs="Times New Roman"/>
                <w:b/>
                <w:sz w:val="24"/>
              </w:rPr>
            </w:pPr>
            <w:r>
              <w:rPr>
                <w:rFonts w:hint="default" w:ascii="Times New Roman" w:hAnsi="Times New Roman" w:cs="Times New Roman"/>
                <w:b/>
                <w:sz w:val="24"/>
              </w:rPr>
              <w:t>………</w:t>
            </w:r>
          </w:p>
        </w:tc>
        <w:tc>
          <w:tcPr>
            <w:tcW w:w="1563" w:type="dxa"/>
            <w:vAlign w:val="top"/>
          </w:tcPr>
          <w:p>
            <w:pPr>
              <w:pStyle w:val="11"/>
              <w:spacing w:line="248" w:lineRule="exact"/>
              <w:ind w:left="116" w:right="104"/>
              <w:jc w:val="center"/>
              <w:rPr>
                <w:rFonts w:ascii="Times New Roman" w:hAnsi="Times New Roman" w:cs="Times New Roman"/>
                <w:b/>
                <w:sz w:val="24"/>
              </w:rPr>
            </w:pPr>
            <w:r>
              <w:rPr>
                <w:rFonts w:hint="default" w:ascii="Times New Roman" w:hAnsi="Times New Roman" w:cs="Times New Roman"/>
                <w:b/>
                <w:sz w:val="24"/>
              </w:rPr>
              <w:t>………</w:t>
            </w:r>
          </w:p>
        </w:tc>
        <w:tc>
          <w:tcPr>
            <w:tcW w:w="6275" w:type="dxa"/>
            <w:vAlign w:val="top"/>
          </w:tcPr>
          <w:p>
            <w:pPr>
              <w:pStyle w:val="11"/>
              <w:spacing w:line="248" w:lineRule="exact"/>
              <w:ind w:left="292" w:right="279"/>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9"/>
              <w:jc w:val="center"/>
              <w:rPr>
                <w:rFonts w:ascii="Times New Roman" w:hAnsi="Times New Roman" w:cs="Times New Roman"/>
                <w:b/>
                <w:sz w:val="24"/>
              </w:rPr>
            </w:pPr>
            <w:r>
              <w:rPr>
                <w:rFonts w:hint="default" w:ascii="Times New Roman" w:hAnsi="Times New Roman" w:cs="Times New Roman"/>
                <w:b/>
                <w:sz w:val="24"/>
              </w:rPr>
              <w:t>…</w:t>
            </w:r>
          </w:p>
        </w:tc>
        <w:tc>
          <w:tcPr>
            <w:tcW w:w="2125" w:type="dxa"/>
            <w:vAlign w:val="top"/>
          </w:tcPr>
          <w:p>
            <w:pPr>
              <w:pStyle w:val="11"/>
              <w:spacing w:line="248" w:lineRule="exact"/>
              <w:ind w:left="146" w:right="139"/>
              <w:jc w:val="center"/>
              <w:rPr>
                <w:rFonts w:ascii="Times New Roman" w:hAnsi="Times New Roman" w:cs="Times New Roman"/>
                <w:b/>
                <w:sz w:val="24"/>
              </w:rPr>
            </w:pPr>
            <w:r>
              <w:rPr>
                <w:rFonts w:hint="default" w:ascii="Times New Roman" w:hAnsi="Times New Roman" w:cs="Times New Roman"/>
                <w:b/>
                <w:sz w:val="24"/>
              </w:rPr>
              <w:t>………</w:t>
            </w:r>
          </w:p>
        </w:tc>
        <w:tc>
          <w:tcPr>
            <w:tcW w:w="1563" w:type="dxa"/>
            <w:vAlign w:val="top"/>
          </w:tcPr>
          <w:p>
            <w:pPr>
              <w:pStyle w:val="11"/>
              <w:spacing w:line="248" w:lineRule="exact"/>
              <w:ind w:left="116" w:right="104"/>
              <w:jc w:val="center"/>
              <w:rPr>
                <w:rFonts w:ascii="Times New Roman" w:hAnsi="Times New Roman" w:cs="Times New Roman"/>
                <w:b/>
                <w:sz w:val="24"/>
              </w:rPr>
            </w:pPr>
            <w:r>
              <w:rPr>
                <w:rFonts w:hint="default" w:ascii="Times New Roman" w:hAnsi="Times New Roman" w:cs="Times New Roman"/>
                <w:b/>
                <w:sz w:val="24"/>
              </w:rPr>
              <w:t>………</w:t>
            </w:r>
          </w:p>
        </w:tc>
        <w:tc>
          <w:tcPr>
            <w:tcW w:w="6275" w:type="dxa"/>
            <w:vAlign w:val="top"/>
          </w:tcPr>
          <w:p>
            <w:pPr>
              <w:pStyle w:val="11"/>
              <w:spacing w:line="248" w:lineRule="exact"/>
              <w:ind w:left="292" w:right="279"/>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787" w:type="dxa"/>
            <w:vAlign w:val="top"/>
          </w:tcPr>
          <w:p>
            <w:pPr>
              <w:pStyle w:val="11"/>
              <w:spacing w:line="246"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90</w:t>
            </w:r>
          </w:p>
        </w:tc>
        <w:tc>
          <w:tcPr>
            <w:tcW w:w="2125" w:type="dxa"/>
            <w:vAlign w:val="top"/>
          </w:tcPr>
          <w:p>
            <w:pPr>
              <w:pStyle w:val="11"/>
              <w:spacing w:line="246" w:lineRule="exact"/>
              <w:ind w:left="146" w:right="139"/>
              <w:jc w:val="center"/>
              <w:rPr>
                <w:rFonts w:ascii="Times New Roman" w:hAnsi="Times New Roman" w:cs="Times New Roman"/>
                <w:sz w:val="24"/>
              </w:rPr>
            </w:pPr>
            <w:r>
              <w:rPr>
                <w:rFonts w:hint="default" w:ascii="Times New Roman" w:hAnsi="Times New Roman" w:cs="Times New Roman"/>
                <w:sz w:val="24"/>
              </w:rPr>
              <w:t>Red dimmer 19</w:t>
            </w:r>
          </w:p>
        </w:tc>
        <w:tc>
          <w:tcPr>
            <w:tcW w:w="1563" w:type="dxa"/>
            <w:vAlign w:val="top"/>
          </w:tcPr>
          <w:p>
            <w:pPr>
              <w:pStyle w:val="11"/>
              <w:spacing w:line="246"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6" w:lineRule="exact"/>
              <w:ind w:left="292" w:right="280"/>
              <w:jc w:val="center"/>
              <w:rPr>
                <w:rFonts w:ascii="Times New Roman" w:hAnsi="Times New Roman" w:cs="Times New Roman"/>
                <w:sz w:val="24"/>
              </w:rPr>
            </w:pPr>
            <w:r>
              <w:rPr>
                <w:rFonts w:hint="default" w:ascii="Times New Roman" w:hAnsi="Times New Roman" w:cs="Times New Roman"/>
                <w:sz w:val="24"/>
              </w:rPr>
              <w:t>LED19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91</w:t>
            </w:r>
          </w:p>
        </w:tc>
        <w:tc>
          <w:tcPr>
            <w:tcW w:w="2125" w:type="dxa"/>
            <w:vAlign w:val="top"/>
          </w:tcPr>
          <w:p>
            <w:pPr>
              <w:pStyle w:val="11"/>
              <w:spacing w:line="248" w:lineRule="exact"/>
              <w:ind w:left="147" w:right="139"/>
              <w:jc w:val="center"/>
              <w:rPr>
                <w:rFonts w:ascii="Times New Roman" w:hAnsi="Times New Roman" w:cs="Times New Roman"/>
                <w:sz w:val="24"/>
              </w:rPr>
            </w:pPr>
            <w:r>
              <w:rPr>
                <w:rFonts w:hint="default" w:ascii="Times New Roman" w:hAnsi="Times New Roman" w:cs="Times New Roman"/>
                <w:sz w:val="24"/>
              </w:rPr>
              <w:t>Green dimmer 19</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77"/>
              <w:jc w:val="center"/>
              <w:rPr>
                <w:rFonts w:ascii="Times New Roman" w:hAnsi="Times New Roman" w:cs="Times New Roman"/>
                <w:sz w:val="24"/>
              </w:rPr>
            </w:pPr>
            <w:r>
              <w:rPr>
                <w:rFonts w:hint="default" w:ascii="Times New Roman" w:hAnsi="Times New Roman" w:cs="Times New Roman"/>
                <w:sz w:val="24"/>
              </w:rPr>
              <w:t>LED19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87" w:type="dxa"/>
            <w:vAlign w:val="top"/>
          </w:tcPr>
          <w:p>
            <w:pPr>
              <w:pStyle w:val="11"/>
              <w:spacing w:line="248" w:lineRule="exact"/>
              <w:ind w:left="102" w:right="93"/>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92</w:t>
            </w:r>
          </w:p>
        </w:tc>
        <w:tc>
          <w:tcPr>
            <w:tcW w:w="2125" w:type="dxa"/>
            <w:vAlign w:val="top"/>
          </w:tcPr>
          <w:p>
            <w:pPr>
              <w:pStyle w:val="11"/>
              <w:spacing w:line="248" w:lineRule="exact"/>
              <w:ind w:left="147" w:right="139"/>
              <w:jc w:val="center"/>
              <w:rPr>
                <w:rFonts w:ascii="Times New Roman" w:hAnsi="Times New Roman" w:cs="Times New Roman"/>
                <w:sz w:val="24"/>
              </w:rPr>
            </w:pPr>
            <w:r>
              <w:rPr>
                <w:rFonts w:hint="default" w:ascii="Times New Roman" w:hAnsi="Times New Roman" w:cs="Times New Roman"/>
                <w:sz w:val="24"/>
              </w:rPr>
              <w:t>Blue dimmer 19</w:t>
            </w:r>
          </w:p>
        </w:tc>
        <w:tc>
          <w:tcPr>
            <w:tcW w:w="1563" w:type="dxa"/>
            <w:vAlign w:val="top"/>
          </w:tcPr>
          <w:p>
            <w:pPr>
              <w:pStyle w:val="11"/>
              <w:spacing w:line="248" w:lineRule="exact"/>
              <w:ind w:left="118" w:right="104"/>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8" w:lineRule="exact"/>
              <w:ind w:left="292" w:right="280"/>
              <w:jc w:val="center"/>
              <w:rPr>
                <w:rFonts w:ascii="Times New Roman" w:hAnsi="Times New Roman" w:cs="Times New Roman"/>
                <w:sz w:val="24"/>
              </w:rPr>
            </w:pPr>
            <w:r>
              <w:rPr>
                <w:rFonts w:hint="default" w:ascii="Times New Roman" w:hAnsi="Times New Roman" w:cs="Times New Roman"/>
                <w:sz w:val="24"/>
              </w:rPr>
              <w:t>LED19 blue dimmer</w:t>
            </w:r>
          </w:p>
        </w:tc>
      </w:tr>
    </w:tbl>
    <w:p>
      <w:pPr>
        <w:spacing w:before="67"/>
        <w:ind w:left="162"/>
        <w:jc w:val="center"/>
        <w:rPr>
          <w:rFonts w:hint="eastAsia" w:ascii="Times New Roman" w:hAnsi="Times New Roman" w:eastAsia="宋体" w:cs="Times New Roman"/>
          <w:sz w:val="30"/>
          <w:szCs w:val="30"/>
          <w:lang w:val="en-US" w:eastAsia="zh-CN"/>
        </w:rPr>
      </w:pPr>
    </w:p>
    <w:p>
      <w:pPr>
        <w:spacing w:before="67"/>
        <w:ind w:left="162"/>
        <w:jc w:val="center"/>
        <w:rPr>
          <w:rFonts w:ascii="Times New Roman" w:hAnsi="Times New Roman" w:cs="Times New Roman"/>
          <w:b/>
          <w:i/>
          <w:sz w:val="32"/>
          <w:lang w:eastAsia="zh-CN"/>
        </w:rPr>
      </w:pPr>
      <w:r>
        <w:rPr>
          <w:rFonts w:hint="default" w:ascii="Times New Roman" w:hAnsi="Times New Roman" w:cs="Times New Roman"/>
          <w:sz w:val="30"/>
          <w:szCs w:val="30"/>
          <w:lang w:val="en-US"/>
        </w:rPr>
        <mc:AlternateContent>
          <mc:Choice Requires="wpg">
            <w:drawing>
              <wp:anchor distT="0" distB="0" distL="114300" distR="114300" simplePos="0" relativeHeight="251669504" behindDoc="1" locked="0" layoutInCell="1" allowOverlap="1">
                <wp:simplePos x="0" y="0"/>
                <wp:positionH relativeFrom="page">
                  <wp:posOffset>577215</wp:posOffset>
                </wp:positionH>
                <wp:positionV relativeFrom="paragraph">
                  <wp:posOffset>669925</wp:posOffset>
                </wp:positionV>
                <wp:extent cx="6485890" cy="210820"/>
                <wp:effectExtent l="635" t="635" r="9525" b="17145"/>
                <wp:wrapNone/>
                <wp:docPr id="47" name="组合 97"/>
                <wp:cNvGraphicFramePr/>
                <a:graphic xmlns:a="http://schemas.openxmlformats.org/drawingml/2006/main">
                  <a:graphicData uri="http://schemas.microsoft.com/office/word/2010/wordprocessingGroup">
                    <wpg:wgp>
                      <wpg:cNvGrpSpPr/>
                      <wpg:grpSpPr>
                        <a:xfrm>
                          <a:off x="0" y="0"/>
                          <a:ext cx="6485890" cy="210820"/>
                          <a:chOff x="910" y="1056"/>
                          <a:chExt cx="10214" cy="332"/>
                        </a:xfrm>
                      </wpg:grpSpPr>
                      <wps:wsp>
                        <wps:cNvPr id="58" name="直线 98"/>
                        <wps:cNvCnPr/>
                        <wps:spPr>
                          <a:xfrm>
                            <a:off x="961" y="1056"/>
                            <a:ext cx="0" cy="332"/>
                          </a:xfrm>
                          <a:prstGeom prst="line">
                            <a:avLst/>
                          </a:prstGeom>
                          <a:ln w="65532" cap="flat" cmpd="sng">
                            <a:solidFill>
                              <a:srgbClr val="FFFFFF"/>
                            </a:solidFill>
                            <a:prstDash val="solid"/>
                            <a:headEnd type="none" w="med" len="med"/>
                            <a:tailEnd type="none" w="med" len="med"/>
                          </a:ln>
                        </wps:spPr>
                        <wps:bodyPr upright="1"/>
                      </wps:wsp>
                      <wps:wsp>
                        <wps:cNvPr id="61" name="直线 99"/>
                        <wps:cNvCnPr/>
                        <wps:spPr>
                          <a:xfrm>
                            <a:off x="2013" y="1056"/>
                            <a:ext cx="0" cy="332"/>
                          </a:xfrm>
                          <a:prstGeom prst="line">
                            <a:avLst/>
                          </a:prstGeom>
                          <a:ln w="65532" cap="flat" cmpd="sng">
                            <a:solidFill>
                              <a:srgbClr val="FFFFFF"/>
                            </a:solidFill>
                            <a:prstDash val="solid"/>
                            <a:headEnd type="none" w="med" len="med"/>
                            <a:tailEnd type="none" w="med" len="med"/>
                          </a:ln>
                        </wps:spPr>
                        <wps:bodyPr upright="1"/>
                      </wps:wsp>
                      <wps:wsp>
                        <wps:cNvPr id="62" name="矩形 100"/>
                        <wps:cNvSpPr/>
                        <wps:spPr>
                          <a:xfrm>
                            <a:off x="1012" y="1055"/>
                            <a:ext cx="949" cy="332"/>
                          </a:xfrm>
                          <a:prstGeom prst="rect">
                            <a:avLst/>
                          </a:prstGeom>
                          <a:solidFill>
                            <a:srgbClr val="FFFFFF"/>
                          </a:solidFill>
                          <a:ln>
                            <a:noFill/>
                          </a:ln>
                        </wps:spPr>
                        <wps:bodyPr upright="1"/>
                      </wps:wsp>
                      <wps:wsp>
                        <wps:cNvPr id="63" name="直线 101"/>
                        <wps:cNvCnPr/>
                        <wps:spPr>
                          <a:xfrm>
                            <a:off x="2126" y="1056"/>
                            <a:ext cx="0" cy="332"/>
                          </a:xfrm>
                          <a:prstGeom prst="line">
                            <a:avLst/>
                          </a:prstGeom>
                          <a:ln w="65532" cap="flat" cmpd="sng">
                            <a:solidFill>
                              <a:srgbClr val="FFFFFF"/>
                            </a:solidFill>
                            <a:prstDash val="solid"/>
                            <a:headEnd type="none" w="med" len="med"/>
                            <a:tailEnd type="none" w="med" len="med"/>
                          </a:ln>
                        </wps:spPr>
                        <wps:bodyPr upright="1"/>
                      </wps:wsp>
                      <wps:wsp>
                        <wps:cNvPr id="64" name="直线 102"/>
                        <wps:cNvCnPr/>
                        <wps:spPr>
                          <a:xfrm>
                            <a:off x="4097" y="1056"/>
                            <a:ext cx="0" cy="332"/>
                          </a:xfrm>
                          <a:prstGeom prst="line">
                            <a:avLst/>
                          </a:prstGeom>
                          <a:ln w="65532" cap="flat" cmpd="sng">
                            <a:solidFill>
                              <a:srgbClr val="FFFFFF"/>
                            </a:solidFill>
                            <a:prstDash val="solid"/>
                            <a:headEnd type="none" w="med" len="med"/>
                            <a:tailEnd type="none" w="med" len="med"/>
                          </a:ln>
                        </wps:spPr>
                        <wps:bodyPr upright="1"/>
                      </wps:wsp>
                      <wps:wsp>
                        <wps:cNvPr id="65" name="矩形 103"/>
                        <wps:cNvSpPr/>
                        <wps:spPr>
                          <a:xfrm>
                            <a:off x="2177" y="1055"/>
                            <a:ext cx="1868" cy="332"/>
                          </a:xfrm>
                          <a:prstGeom prst="rect">
                            <a:avLst/>
                          </a:prstGeom>
                          <a:solidFill>
                            <a:srgbClr val="FFFFFF"/>
                          </a:solidFill>
                          <a:ln>
                            <a:noFill/>
                          </a:ln>
                        </wps:spPr>
                        <wps:bodyPr upright="1"/>
                      </wps:wsp>
                      <wps:wsp>
                        <wps:cNvPr id="66" name="直线 104"/>
                        <wps:cNvCnPr/>
                        <wps:spPr>
                          <a:xfrm>
                            <a:off x="4209" y="1056"/>
                            <a:ext cx="0" cy="332"/>
                          </a:xfrm>
                          <a:prstGeom prst="line">
                            <a:avLst/>
                          </a:prstGeom>
                          <a:ln w="65532" cap="flat" cmpd="sng">
                            <a:solidFill>
                              <a:srgbClr val="FFFFFF"/>
                            </a:solidFill>
                            <a:prstDash val="solid"/>
                            <a:headEnd type="none" w="med" len="med"/>
                            <a:tailEnd type="none" w="med" len="med"/>
                          </a:ln>
                        </wps:spPr>
                        <wps:bodyPr upright="1"/>
                      </wps:wsp>
                      <wps:wsp>
                        <wps:cNvPr id="67" name="直线 105"/>
                        <wps:cNvCnPr/>
                        <wps:spPr>
                          <a:xfrm>
                            <a:off x="5587" y="1056"/>
                            <a:ext cx="0" cy="332"/>
                          </a:xfrm>
                          <a:prstGeom prst="line">
                            <a:avLst/>
                          </a:prstGeom>
                          <a:ln w="65532" cap="flat" cmpd="sng">
                            <a:solidFill>
                              <a:srgbClr val="FFFFFF"/>
                            </a:solidFill>
                            <a:prstDash val="solid"/>
                            <a:headEnd type="none" w="med" len="med"/>
                            <a:tailEnd type="none" w="med" len="med"/>
                          </a:ln>
                        </wps:spPr>
                        <wps:bodyPr upright="1"/>
                      </wps:wsp>
                      <wps:wsp>
                        <wps:cNvPr id="68" name="矩形 106"/>
                        <wps:cNvSpPr/>
                        <wps:spPr>
                          <a:xfrm>
                            <a:off x="4261" y="1055"/>
                            <a:ext cx="1275" cy="332"/>
                          </a:xfrm>
                          <a:prstGeom prst="rect">
                            <a:avLst/>
                          </a:prstGeom>
                          <a:solidFill>
                            <a:srgbClr val="FFFFFF"/>
                          </a:solidFill>
                          <a:ln>
                            <a:noFill/>
                          </a:ln>
                        </wps:spPr>
                        <wps:bodyPr upright="1"/>
                      </wps:wsp>
                      <wps:wsp>
                        <wps:cNvPr id="69" name="直线 107"/>
                        <wps:cNvCnPr/>
                        <wps:spPr>
                          <a:xfrm>
                            <a:off x="5700" y="1056"/>
                            <a:ext cx="0" cy="332"/>
                          </a:xfrm>
                          <a:prstGeom prst="line">
                            <a:avLst/>
                          </a:prstGeom>
                          <a:ln w="65532" cap="flat" cmpd="sng">
                            <a:solidFill>
                              <a:srgbClr val="FFFFFF"/>
                            </a:solidFill>
                            <a:prstDash val="solid"/>
                            <a:headEnd type="none" w="med" len="med"/>
                            <a:tailEnd type="none" w="med" len="med"/>
                          </a:ln>
                        </wps:spPr>
                        <wps:bodyPr upright="1"/>
                      </wps:wsp>
                      <wps:wsp>
                        <wps:cNvPr id="73" name="直线 108"/>
                        <wps:cNvCnPr/>
                        <wps:spPr>
                          <a:xfrm>
                            <a:off x="11072" y="1056"/>
                            <a:ext cx="0" cy="332"/>
                          </a:xfrm>
                          <a:prstGeom prst="line">
                            <a:avLst/>
                          </a:prstGeom>
                          <a:ln w="65532" cap="flat" cmpd="sng">
                            <a:solidFill>
                              <a:srgbClr val="FFFFFF"/>
                            </a:solidFill>
                            <a:prstDash val="solid"/>
                            <a:headEnd type="none" w="med" len="med"/>
                            <a:tailEnd type="none" w="med" len="med"/>
                          </a:ln>
                        </wps:spPr>
                        <wps:bodyPr upright="1"/>
                      </wps:wsp>
                      <wps:wsp>
                        <wps:cNvPr id="74" name="矩形 109"/>
                        <wps:cNvSpPr/>
                        <wps:spPr>
                          <a:xfrm>
                            <a:off x="5751" y="1055"/>
                            <a:ext cx="5269" cy="332"/>
                          </a:xfrm>
                          <a:prstGeom prst="rect">
                            <a:avLst/>
                          </a:prstGeom>
                          <a:solidFill>
                            <a:srgbClr val="FFFFFF"/>
                          </a:solidFill>
                          <a:ln>
                            <a:noFill/>
                          </a:ln>
                        </wps:spPr>
                        <wps:bodyPr upright="1"/>
                      </wps:wsp>
                    </wpg:wgp>
                  </a:graphicData>
                </a:graphic>
              </wp:anchor>
            </w:drawing>
          </mc:Choice>
          <mc:Fallback>
            <w:pict>
              <v:group id="组合 97" o:spid="_x0000_s1026" o:spt="203" style="position:absolute;left:0pt;margin-left:45.45pt;margin-top:52.75pt;height:16.6pt;width:510.7pt;mso-position-horizontal-relative:page;z-index:-251646976;mso-width-relative:page;mso-height-relative:page;" coordorigin="910,1056" coordsize="10214,332" o:gfxdata="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">
                <o:lock v:ext="edit" aspectratio="f"/>
                <v:line id="直线 98" o:spid="_x0000_s1026" o:spt="20" style="position:absolute;left:961;top:1056;height:332;width:0;" filled="f" stroked="t" coordsize="21600,21600" o:gfxdata="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v3J2ugAAANsA&#10;AAAPAAAAAAAAAAEAIAAAACIAAABkcnMvZG93bnJldi54bWxQSwECFAAUAAAACACHTuJAMy8FnjsA&#10;AAA5AAAAEAAAAAAAAAABACAAAAAJAQAAZHJzL3NoYXBleG1sLnhtbFBLBQYAAAAABgAGAFsBAACz&#10;AwAAAAA=&#10;">
                  <v:fill on="f" focussize="0,0"/>
                  <v:stroke weight="5.16pt" color="#FFFFFF" joinstyle="round"/>
                  <v:imagedata o:title=""/>
                  <o:lock v:ext="edit" aspectratio="f"/>
                </v:line>
                <v:line id="直线 99" o:spid="_x0000_s1026" o:spt="20" style="position:absolute;left:2013;top:1056;height:332;width:0;" filled="f" stroked="t" coordsize="21600,21600" o:gfxdata="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ukRVr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100" o:spid="_x0000_s1026" o:spt="1" style="position:absolute;left:1012;top:1055;height:332;width:949;" fillcolor="#FFFFFF" filled="t" stroked="f" coordsize="21600,21600" o:gfxdata="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Q4C4vQAA&#10;ANsAAAAPAAAAAAAAAAEAIAAAACIAAABkcnMvZG93bnJldi54bWxQSwECFAAUAAAACACHTuJAMy8F&#10;njsAAAA5AAAAEAAAAAAAAAABACAAAAAMAQAAZHJzL3NoYXBleG1sLnhtbFBLBQYAAAAABgAGAFsB&#10;AAC2AwAAAAA=&#10;">
                  <v:fill on="t" focussize="0,0"/>
                  <v:stroke on="f"/>
                  <v:imagedata o:title=""/>
                  <o:lock v:ext="edit" aspectratio="f"/>
                </v:rect>
                <v:line id="直线 101" o:spid="_x0000_s1026" o:spt="20" style="position:absolute;left:2126;top:1056;height:332;width:0;" filled="f" stroked="t" coordsize="21600,21600" o:gfxdata="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cqur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line id="直线 102" o:spid="_x0000_s1026" o:spt="20" style="position:absolute;left:4097;top:1056;height:332;width:0;" filled="f" stroked="t" coordsize="21600,21600" o:gfxdata="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p6yzr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103" o:spid="_x0000_s1026" o:spt="1" style="position:absolute;left:2177;top:1055;height:332;width:1868;" fillcolor="#FFFFFF" filled="t" stroked="f" coordsize="21600,21600" o:gfxdata="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qoYzL4A&#10;AADbAAAADwAAAAAAAAABACAAAAAiAAAAZHJzL2Rvd25yZXYueG1sUEsBAhQAFAAAAAgAh07iQDMv&#10;BZ47AAAAOQAAABAAAAAAAAAAAQAgAAAADQEAAGRycy9zaGFwZXhtbC54bWxQSwUGAAAAAAYABgBb&#10;AQAAtwMAAAAA&#10;">
                  <v:fill on="t" focussize="0,0"/>
                  <v:stroke on="f"/>
                  <v:imagedata o:title=""/>
                  <o:lock v:ext="edit" aspectratio="f"/>
                </v:rect>
                <v:line id="直线 104" o:spid="_x0000_s1026" o:spt="20" style="position:absolute;left:4209;top:1056;height:332;width:0;" filled="f" stroked="t" coordsize="21600,21600" o:gfxdata="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QCJIr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line id="直线 105" o:spid="_x0000_s1026" o:spt="20" style="position:absolute;left:5587;top:1056;height:332;width:0;" filled="f" stroked="t" coordsize="21600,21600" o:gfxdata="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wsub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106" o:spid="_x0000_s1026" o:spt="1" style="position:absolute;left:4261;top:1055;height:332;width:1275;" fillcolor="#FFFFFF" filled="t" stroked="f" coordsize="21600,21600" o:gfxdata="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Crt1K5AAAA2wAA&#10;AA8AAAAAAAAAAQAgAAAAIgAAAGRycy9kb3ducmV2LnhtbFBLAQIUABQAAAAIAIdO4kAzLwWeOwAA&#10;ADkAAAAQAAAAAAAAAAEAIAAAAAgBAABkcnMvc2hhcGV4bWwueG1sUEsFBgAAAAAGAAYAWwEAALID&#10;AAAAAA==&#10;">
                  <v:fill on="t" focussize="0,0"/>
                  <v:stroke on="f"/>
                  <v:imagedata o:title=""/>
                  <o:lock v:ext="edit" aspectratio="f"/>
                </v:rect>
                <v:line id="直线 107" o:spid="_x0000_s1026" o:spt="20" style="position:absolute;left:5700;top:1056;height:332;width:0;" filled="f" stroked="t" coordsize="21600,21600" o:gfxdata="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J8dUL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line id="直线 108" o:spid="_x0000_s1026" o:spt="20" style="position:absolute;left:11072;top:1056;height:332;width:0;" filled="f" stroked="t" coordsize="21600,21600" o:gfxdata="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K68Z74A&#10;AADbAAAADwAAAAAAAAABACAAAAAiAAAAZHJzL2Rvd25yZXYueG1sUEsBAhQAFAAAAAgAh07iQDMv&#10;BZ47AAAAOQAAABAAAAAAAAAAAQAgAAAADQEAAGRycy9zaGFwZXhtbC54bWxQSwUGAAAAAAYABgBb&#10;AQAAtwMAAAAA&#10;">
                  <v:fill on="f" focussize="0,0"/>
                  <v:stroke weight="5.16pt" color="#FFFFFF" joinstyle="round"/>
                  <v:imagedata o:title=""/>
                  <o:lock v:ext="edit" aspectratio="f"/>
                </v:line>
                <v:rect id="矩形 109" o:spid="_x0000_s1026" o:spt="1" style="position:absolute;left:5751;top:1055;height:332;width:5269;" fillcolor="#FFFFFF" filled="t" stroked="f" coordsize="21600,21600" o:gfxdata="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PyuKvQAA&#10;ANs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w:rPr>
          <w:rFonts w:hint="eastAsia" w:ascii="Times New Roman" w:hAnsi="Times New Roman" w:eastAsia="宋体" w:cs="Times New Roman"/>
          <w:sz w:val="30"/>
          <w:szCs w:val="30"/>
          <w:lang w:val="en-US" w:eastAsia="zh-CN"/>
        </w:rPr>
        <w:t>97</w:t>
      </w:r>
      <w:r>
        <w:rPr>
          <w:rFonts w:hint="default" w:ascii="Times New Roman" w:hAnsi="Times New Roman" w:cs="Times New Roman"/>
          <w:b/>
          <w:i/>
          <w:sz w:val="32"/>
          <w:lang w:eastAsia="zh-CN"/>
        </w:rPr>
        <w:t xml:space="preserve"> channels</w:t>
      </w:r>
    </w:p>
    <w:p>
      <w:pPr>
        <w:pStyle w:val="5"/>
        <w:jc w:val="center"/>
        <w:rPr>
          <w:rFonts w:ascii="Times New Roman" w:hAnsi="Times New Roman" w:cs="Times New Roman"/>
          <w:b/>
          <w:i/>
          <w:sz w:val="20"/>
        </w:rPr>
      </w:pPr>
    </w:p>
    <w:p>
      <w:pPr>
        <w:pStyle w:val="5"/>
        <w:jc w:val="center"/>
        <w:rPr>
          <w:rFonts w:ascii="Times New Roman" w:hAnsi="Times New Roman" w:cs="Times New Roman"/>
          <w:b/>
          <w:i/>
          <w:sz w:val="20"/>
        </w:rPr>
      </w:pPr>
    </w:p>
    <w:p>
      <w:pPr>
        <w:pStyle w:val="5"/>
        <w:spacing w:before="1" w:after="1"/>
        <w:jc w:val="center"/>
        <w:rPr>
          <w:rFonts w:ascii="Times New Roman" w:hAnsi="Times New Roman" w:cs="Times New Roman"/>
          <w:b/>
          <w:i/>
          <w:sz w:val="24"/>
          <w:szCs w:val="24"/>
        </w:rPr>
      </w:pPr>
    </w:p>
    <w:tbl>
      <w:tblPr>
        <w:tblStyle w:val="7"/>
        <w:tblW w:w="10725" w:type="dxa"/>
        <w:tblInd w:w="2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8"/>
        <w:gridCol w:w="2125"/>
        <w:gridCol w:w="1537"/>
        <w:gridCol w:w="6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88" w:type="dxa"/>
            <w:vAlign w:val="top"/>
          </w:tcPr>
          <w:p>
            <w:pPr>
              <w:pStyle w:val="11"/>
              <w:ind w:left="87" w:right="79"/>
              <w:jc w:val="center"/>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ch</w:t>
            </w:r>
          </w:p>
        </w:tc>
        <w:tc>
          <w:tcPr>
            <w:tcW w:w="2125" w:type="dxa"/>
            <w:vAlign w:val="top"/>
          </w:tcPr>
          <w:p>
            <w:pPr>
              <w:pStyle w:val="11"/>
              <w:ind w:left="535"/>
              <w:jc w:val="center"/>
              <w:rPr>
                <w:rFonts w:ascii="Times New Roman" w:hAnsi="Times New Roman" w:cs="Times New Roman"/>
                <w:b/>
                <w:sz w:val="24"/>
                <w:szCs w:val="24"/>
              </w:rPr>
            </w:pPr>
            <w:r>
              <w:rPr>
                <w:rFonts w:hint="default" w:ascii="Times New Roman" w:hAnsi="Times New Roman" w:cs="Times New Roman"/>
                <w:b/>
                <w:sz w:val="24"/>
                <w:szCs w:val="24"/>
              </w:rPr>
              <w:t>function</w:t>
            </w:r>
          </w:p>
        </w:tc>
        <w:tc>
          <w:tcPr>
            <w:tcW w:w="1537" w:type="dxa"/>
            <w:vAlign w:val="top"/>
          </w:tcPr>
          <w:p>
            <w:pPr>
              <w:pStyle w:val="11"/>
              <w:ind w:left="105" w:right="93"/>
              <w:jc w:val="center"/>
              <w:rPr>
                <w:rFonts w:ascii="Times New Roman" w:hAnsi="Times New Roman" w:cs="Times New Roman"/>
                <w:b/>
                <w:sz w:val="24"/>
                <w:szCs w:val="24"/>
              </w:rPr>
            </w:pPr>
            <w:r>
              <w:rPr>
                <w:rFonts w:hint="default" w:ascii="Times New Roman" w:hAnsi="Times New Roman" w:cs="Times New Roman"/>
                <w:b/>
                <w:sz w:val="24"/>
                <w:szCs w:val="24"/>
              </w:rPr>
              <w:t>DMX value</w:t>
            </w:r>
          </w:p>
        </w:tc>
        <w:tc>
          <w:tcPr>
            <w:tcW w:w="6275" w:type="dxa"/>
            <w:vAlign w:val="top"/>
          </w:tcPr>
          <w:p>
            <w:pPr>
              <w:pStyle w:val="11"/>
              <w:ind w:right="129"/>
              <w:jc w:val="center"/>
              <w:rPr>
                <w:rFonts w:ascii="Times New Roman" w:hAnsi="Times New Roman" w:cs="Times New Roman"/>
                <w:b/>
                <w:sz w:val="24"/>
                <w:szCs w:val="24"/>
              </w:rPr>
            </w:pPr>
            <w:r>
              <w:rPr>
                <w:rFonts w:hint="default" w:ascii="Times New Roman" w:hAnsi="Times New Roman" w:cs="Times New Roman"/>
                <w:b/>
                <w:sz w:val="24"/>
                <w:szCs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1</w:t>
            </w:r>
          </w:p>
        </w:tc>
        <w:tc>
          <w:tcPr>
            <w:tcW w:w="2125" w:type="dxa"/>
            <w:vAlign w:val="top"/>
          </w:tcPr>
          <w:p>
            <w:pPr>
              <w:pStyle w:val="11"/>
              <w:spacing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w:t>
            </w:r>
          </w:p>
        </w:tc>
        <w:tc>
          <w:tcPr>
            <w:tcW w:w="1537"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6" w:leftChars="0" w:right="0" w:rightChars="0"/>
              <w:jc w:val="center"/>
              <w:rPr>
                <w:rFonts w:ascii="Times New Roman" w:hAnsi="Times New Roman" w:cs="Times New Roman"/>
                <w:sz w:val="24"/>
              </w:rPr>
            </w:pPr>
            <w:r>
              <w:rPr>
                <w:rFonts w:hint="default" w:ascii="Times New Roman" w:hAnsi="Times New Roman" w:cs="Times New Roman"/>
                <w:sz w:val="24"/>
              </w:rPr>
              <w:t>2</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Red fine tuning</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6"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Red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3</w:t>
            </w:r>
          </w:p>
        </w:tc>
        <w:tc>
          <w:tcPr>
            <w:tcW w:w="2125" w:type="dxa"/>
            <w:vAlign w:val="top"/>
          </w:tcPr>
          <w:p>
            <w:pPr>
              <w:pStyle w:val="11"/>
              <w:ind w:left="143" w:leftChars="0" w:right="131"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green</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Green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4</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c>
          <w:tcPr>
            <w:tcW w:w="1537"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Green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5</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Blue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6</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Blue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spacing w:line="240" w:lineRule="auto"/>
              <w:ind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7</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w:t>
            </w:r>
          </w:p>
        </w:tc>
        <w:tc>
          <w:tcPr>
            <w:tcW w:w="1537" w:type="dxa"/>
            <w:vAlign w:val="top"/>
          </w:tcPr>
          <w:p>
            <w:pPr>
              <w:pStyle w:val="11"/>
              <w:spacing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White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6" w:leftChars="0"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8</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White fine tuning</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1"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White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88" w:type="dxa"/>
            <w:vAlign w:val="top"/>
          </w:tcPr>
          <w:p>
            <w:pPr>
              <w:pStyle w:val="11"/>
              <w:spacing w:line="240" w:lineRule="auto"/>
              <w:ind w:right="0" w:rightChars="0"/>
              <w:jc w:val="center"/>
              <w:rPr>
                <w:rFonts w:ascii="Times New Roman" w:hAnsi="Times New Roman" w:cs="Times New Roman"/>
                <w:sz w:val="24"/>
              </w:rPr>
            </w:pPr>
            <w:r>
              <w:rPr>
                <w:rFonts w:hint="eastAsia" w:ascii="Times New Roman" w:hAnsi="Times New Roman" w:eastAsia="宋体" w:cs="Times New Roman"/>
                <w:sz w:val="24"/>
                <w:lang w:val="en-US" w:eastAsia="zh-CN"/>
              </w:rPr>
              <w:t>9</w:t>
            </w:r>
          </w:p>
        </w:tc>
        <w:tc>
          <w:tcPr>
            <w:tcW w:w="2125" w:type="dxa"/>
            <w:vAlign w:val="top"/>
          </w:tcPr>
          <w:p>
            <w:pPr>
              <w:pStyle w:val="11"/>
              <w:ind w:left="143" w:leftChars="0" w:right="126"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colour temperature</w:t>
            </w:r>
          </w:p>
        </w:tc>
        <w:tc>
          <w:tcPr>
            <w:tcW w:w="1537" w:type="dxa"/>
            <w:vAlign w:val="top"/>
          </w:tcPr>
          <w:p>
            <w:pPr>
              <w:pStyle w:val="11"/>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Linear control of color temperature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87" w:right="75"/>
              <w:jc w:val="center"/>
              <w:rPr>
                <w:rFonts w:ascii="Times New Roman" w:hAnsi="Times New Roman" w:cs="Times New Roman"/>
                <w:sz w:val="24"/>
              </w:rPr>
            </w:pPr>
            <w:r>
              <w:rPr>
                <w:rFonts w:hint="default" w:ascii="Times New Roman" w:hAnsi="Times New Roman" w:cs="Times New Roman"/>
                <w:sz w:val="24"/>
              </w:rPr>
              <w:t>10</w:t>
            </w:r>
          </w:p>
        </w:tc>
        <w:tc>
          <w:tcPr>
            <w:tcW w:w="2125" w:type="dxa"/>
            <w:vAlign w:val="top"/>
          </w:tcPr>
          <w:p>
            <w:pPr>
              <w:pStyle w:val="11"/>
              <w:spacing w:before="1" w:line="240" w:lineRule="auto"/>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Macro color</w:t>
            </w:r>
          </w:p>
        </w:tc>
        <w:tc>
          <w:tcPr>
            <w:tcW w:w="1537" w:type="dxa"/>
            <w:vAlign w:val="top"/>
          </w:tcPr>
          <w:p>
            <w:pPr>
              <w:pStyle w:val="11"/>
              <w:spacing w:before="1" w:line="240" w:lineRule="auto"/>
              <w:ind w:left="225" w:leftChars="0" w:right="20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before="1" w:line="240" w:lineRule="auto"/>
              <w:ind w:left="89" w:leftChars="0" w:right="77"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before="1" w:line="240" w:lineRule="auto"/>
              <w:ind w:left="87" w:right="75"/>
              <w:jc w:val="center"/>
              <w:rPr>
                <w:rFonts w:ascii="Times New Roman" w:hAnsi="Times New Roman" w:cs="Times New Roman"/>
                <w:sz w:val="24"/>
              </w:rPr>
            </w:pPr>
            <w:r>
              <w:rPr>
                <w:rFonts w:hint="default" w:ascii="Times New Roman" w:hAnsi="Times New Roman" w:cs="Times New Roman"/>
                <w:sz w:val="24"/>
              </w:rPr>
              <w:t>11</w:t>
            </w:r>
          </w:p>
        </w:tc>
        <w:tc>
          <w:tcPr>
            <w:tcW w:w="2125" w:type="dxa"/>
            <w:vMerge w:val="restart"/>
            <w:vAlign w:val="top"/>
          </w:tcPr>
          <w:p>
            <w:pPr>
              <w:pStyle w:val="11"/>
              <w:spacing w:before="2" w:line="240" w:lineRule="auto"/>
              <w:ind w:left="0"/>
              <w:jc w:val="center"/>
              <w:rPr>
                <w:rFonts w:ascii="Times New Roman" w:hAnsi="Times New Roman" w:cs="Times New Roman"/>
                <w:b/>
                <w:i/>
                <w:sz w:val="23"/>
              </w:rPr>
            </w:pPr>
          </w:p>
          <w:p>
            <w:pPr>
              <w:pStyle w:val="11"/>
              <w:spacing w:before="1" w:line="240" w:lineRule="auto"/>
              <w:ind w:left="687" w:right="676"/>
              <w:jc w:val="center"/>
              <w:rPr>
                <w:rFonts w:hint="eastAsia" w:ascii="Times New Roman" w:hAnsi="Times New Roman" w:cs="Times New Roman"/>
                <w:sz w:val="24"/>
                <w:lang w:eastAsia="zh-CN"/>
              </w:rPr>
            </w:pPr>
            <w:bookmarkStart w:id="0" w:name="_GoBack"/>
            <w:r>
              <w:rPr>
                <w:rFonts w:hint="eastAsia" w:ascii="Times New Roman" w:hAnsi="Times New Roman" w:cs="Times New Roman"/>
                <w:sz w:val="24"/>
                <w:lang w:val="en-US" w:eastAsia="zh-CN"/>
              </w:rPr>
              <w:t>stroboscopic</w:t>
            </w:r>
            <w:bookmarkEnd w:id="0"/>
          </w:p>
        </w:tc>
        <w:tc>
          <w:tcPr>
            <w:tcW w:w="1537" w:type="dxa"/>
            <w:vAlign w:val="top"/>
          </w:tcPr>
          <w:p>
            <w:pPr>
              <w:pStyle w:val="11"/>
              <w:spacing w:line="240" w:lineRule="auto"/>
              <w:ind w:left="104" w:right="93"/>
              <w:jc w:val="center"/>
              <w:rPr>
                <w:rFonts w:ascii="Times New Roman" w:hAnsi="Times New Roman" w:cs="Times New Roman"/>
                <w:sz w:val="24"/>
              </w:rPr>
            </w:pPr>
            <w:r>
              <w:rPr>
                <w:rFonts w:hint="default" w:ascii="Times New Roman" w:hAnsi="Times New Roman" w:cs="Times New Roman"/>
                <w:sz w:val="24"/>
              </w:rPr>
              <w:t>0-3</w:t>
            </w:r>
          </w:p>
        </w:tc>
        <w:tc>
          <w:tcPr>
            <w:tcW w:w="6275" w:type="dxa"/>
            <w:vAlign w:val="top"/>
          </w:tcPr>
          <w:p>
            <w:pPr>
              <w:pStyle w:val="11"/>
              <w:spacing w:line="240" w:lineRule="auto"/>
              <w:ind w:right="130"/>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Lights go out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88"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4-203</w:t>
            </w:r>
          </w:p>
        </w:tc>
        <w:tc>
          <w:tcPr>
            <w:tcW w:w="6275" w:type="dxa"/>
            <w:vAlign w:val="top"/>
          </w:tcPr>
          <w:p>
            <w:pPr>
              <w:pStyle w:val="11"/>
              <w:ind w:left="139" w:right="132"/>
              <w:jc w:val="center"/>
              <w:rPr>
                <w:rFonts w:ascii="Times New Roman" w:hAnsi="Times New Roman" w:cs="Times New Roman"/>
                <w:sz w:val="24"/>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105" w:right="92"/>
              <w:jc w:val="center"/>
              <w:rPr>
                <w:rFonts w:ascii="Times New Roman" w:hAnsi="Times New Roman" w:cs="Times New Roman"/>
                <w:sz w:val="24"/>
              </w:rPr>
            </w:pPr>
            <w:r>
              <w:rPr>
                <w:rFonts w:hint="default" w:ascii="Times New Roman" w:hAnsi="Times New Roman" w:cs="Times New Roman"/>
                <w:sz w:val="24"/>
              </w:rPr>
              <w:t>204-255</w:t>
            </w:r>
          </w:p>
        </w:tc>
        <w:tc>
          <w:tcPr>
            <w:tcW w:w="6275" w:type="dxa"/>
            <w:vAlign w:val="top"/>
          </w:tcPr>
          <w:p>
            <w:pPr>
              <w:pStyle w:val="11"/>
              <w:ind w:right="130"/>
              <w:jc w:val="center"/>
              <w:rPr>
                <w:rFonts w:ascii="Times New Roman" w:hAnsi="Times New Roman" w:cs="Times New Roman"/>
                <w:sz w:val="24"/>
              </w:rPr>
            </w:pPr>
            <w:r>
              <w:rPr>
                <w:rFonts w:hint="default" w:ascii="Times New Roman" w:hAnsi="Times New Roman" w:cs="Times New Roman"/>
                <w:sz w:val="24"/>
              </w:rPr>
              <w:t>Langdon strobe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7" w:right="75"/>
              <w:jc w:val="center"/>
              <w:rPr>
                <w:rFonts w:ascii="Times New Roman" w:hAnsi="Times New Roman" w:cs="Times New Roman"/>
                <w:sz w:val="24"/>
              </w:rPr>
            </w:pPr>
            <w:r>
              <w:rPr>
                <w:rFonts w:hint="default" w:ascii="Times New Roman" w:hAnsi="Times New Roman" w:cs="Times New Roman"/>
                <w:sz w:val="24"/>
              </w:rPr>
              <w:t>12</w:t>
            </w:r>
          </w:p>
        </w:tc>
        <w:tc>
          <w:tcPr>
            <w:tcW w:w="2125" w:type="dxa"/>
            <w:vAlign w:val="top"/>
          </w:tcPr>
          <w:p>
            <w:pPr>
              <w:pStyle w:val="11"/>
              <w:ind w:left="143" w:leftChars="0" w:right="13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light modulator</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0-100% linear brightness adjustment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ascii="Times New Roman" w:hAnsi="Times New Roman" w:cs="Times New Roman"/>
                <w:sz w:val="24"/>
              </w:rPr>
            </w:pPr>
            <w:r>
              <w:rPr>
                <w:rFonts w:hint="default" w:ascii="Times New Roman" w:hAnsi="Times New Roman" w:cs="Times New Roman"/>
                <w:sz w:val="24"/>
              </w:rPr>
              <w:t>13</w:t>
            </w:r>
          </w:p>
        </w:tc>
        <w:tc>
          <w:tcPr>
            <w:tcW w:w="2125" w:type="dxa"/>
            <w:vAlign w:val="top"/>
          </w:tcPr>
          <w:p>
            <w:pPr>
              <w:pStyle w:val="11"/>
              <w:ind w:left="143" w:leftChars="0" w:right="132"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Fine adjustment of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87" w:right="75"/>
              <w:jc w:val="center"/>
              <w:rPr>
                <w:rFonts w:ascii="Times New Roman" w:hAnsi="Times New Roman" w:cs="Times New Roman"/>
                <w:sz w:val="24"/>
              </w:rPr>
            </w:pPr>
            <w:r>
              <w:rPr>
                <w:rFonts w:hint="default" w:ascii="Times New Roman" w:hAnsi="Times New Roman" w:cs="Times New Roman"/>
                <w:sz w:val="24"/>
              </w:rPr>
              <w:t>14</w:t>
            </w:r>
          </w:p>
        </w:tc>
        <w:tc>
          <w:tcPr>
            <w:tcW w:w="2125" w:type="dxa"/>
            <w:vAlign w:val="top"/>
          </w:tcPr>
          <w:p>
            <w:pPr>
              <w:pStyle w:val="11"/>
              <w:spacing w:line="240" w:lineRule="auto"/>
              <w:ind w:left="143" w:leftChars="0" w:right="132"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X axis control</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7" w:right="75"/>
              <w:jc w:val="center"/>
              <w:rPr>
                <w:rFonts w:ascii="Times New Roman" w:hAnsi="Times New Roman" w:cs="Times New Roman"/>
                <w:sz w:val="24"/>
              </w:rPr>
            </w:pPr>
            <w:r>
              <w:rPr>
                <w:rFonts w:hint="default" w:ascii="Times New Roman" w:hAnsi="Times New Roman" w:cs="Times New Roman"/>
                <w:sz w:val="24"/>
              </w:rPr>
              <w:t>15</w:t>
            </w:r>
          </w:p>
        </w:tc>
        <w:tc>
          <w:tcPr>
            <w:tcW w:w="2125" w:type="dxa"/>
            <w:vAlign w:val="top"/>
          </w:tcPr>
          <w:p>
            <w:pPr>
              <w:pStyle w:val="11"/>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X-axis fine tuning</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ascii="Times New Roman" w:hAnsi="Times New Roman" w:cs="Times New Roman"/>
                <w:sz w:val="24"/>
              </w:rPr>
            </w:pPr>
            <w:r>
              <w:rPr>
                <w:rFonts w:hint="default" w:ascii="Times New Roman" w:hAnsi="Times New Roman" w:cs="Times New Roman"/>
                <w:sz w:val="24"/>
              </w:rPr>
              <w:t>16</w:t>
            </w:r>
          </w:p>
        </w:tc>
        <w:tc>
          <w:tcPr>
            <w:tcW w:w="2125" w:type="dxa"/>
            <w:vAlign w:val="top"/>
          </w:tcPr>
          <w:p>
            <w:pPr>
              <w:pStyle w:val="11"/>
              <w:ind w:left="143" w:leftChars="0" w:right="129"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87" w:right="75"/>
              <w:jc w:val="center"/>
              <w:rPr>
                <w:rFonts w:ascii="Times New Roman" w:hAnsi="Times New Roman" w:cs="Times New Roman"/>
                <w:sz w:val="24"/>
              </w:rPr>
            </w:pPr>
            <w:r>
              <w:rPr>
                <w:rFonts w:hint="default" w:ascii="Times New Roman" w:hAnsi="Times New Roman" w:cs="Times New Roman"/>
                <w:sz w:val="24"/>
              </w:rPr>
              <w:t>17</w:t>
            </w:r>
          </w:p>
        </w:tc>
        <w:tc>
          <w:tcPr>
            <w:tcW w:w="2125" w:type="dxa"/>
            <w:vAlign w:val="top"/>
          </w:tcPr>
          <w:p>
            <w:pPr>
              <w:pStyle w:val="11"/>
              <w:spacing w:line="240" w:lineRule="auto"/>
              <w:ind w:left="143" w:leftChars="0" w:right="132"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7" w:right="75"/>
              <w:jc w:val="center"/>
              <w:rPr>
                <w:rFonts w:ascii="Times New Roman" w:hAnsi="Times New Roman" w:cs="Times New Roman"/>
                <w:sz w:val="24"/>
              </w:rPr>
            </w:pPr>
            <w:r>
              <w:rPr>
                <w:rFonts w:hint="default" w:ascii="Times New Roman" w:hAnsi="Times New Roman" w:cs="Times New Roman"/>
                <w:sz w:val="24"/>
              </w:rPr>
              <w:t>18</w:t>
            </w:r>
          </w:p>
        </w:tc>
        <w:tc>
          <w:tcPr>
            <w:tcW w:w="2125" w:type="dxa"/>
            <w:vAlign w:val="top"/>
          </w:tcPr>
          <w:p>
            <w:pPr>
              <w:pStyle w:val="11"/>
              <w:ind w:left="91" w:leftChars="0" w:right="86"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function</w:t>
            </w:r>
          </w:p>
        </w:tc>
        <w:tc>
          <w:tcPr>
            <w:tcW w:w="1537" w:type="dxa"/>
            <w:vAlign w:val="top"/>
          </w:tcPr>
          <w:p>
            <w:pPr>
              <w:pStyle w:val="11"/>
              <w:ind w:left="248" w:leftChars="0" w:right="23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275" w:type="dxa"/>
            <w:vAlign w:val="top"/>
          </w:tcPr>
          <w:p>
            <w:pPr>
              <w:pStyle w:val="11"/>
              <w:spacing w:line="240" w:lineRule="auto"/>
              <w:ind w:left="0"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Empty (no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Merge w:val="restart"/>
            <w:vAlign w:val="top"/>
          </w:tcPr>
          <w:p>
            <w:pPr>
              <w:pStyle w:val="11"/>
              <w:spacing w:before="96" w:line="240" w:lineRule="auto"/>
              <w:ind w:left="87" w:right="75"/>
              <w:jc w:val="center"/>
              <w:rPr>
                <w:rFonts w:ascii="Times New Roman" w:hAnsi="Times New Roman" w:cs="Times New Roman"/>
                <w:sz w:val="24"/>
              </w:rPr>
            </w:pPr>
            <w:r>
              <w:rPr>
                <w:rFonts w:hint="default" w:ascii="Times New Roman" w:hAnsi="Times New Roman" w:cs="Times New Roman"/>
                <w:sz w:val="24"/>
              </w:rPr>
              <w:t>19</w:t>
            </w:r>
          </w:p>
        </w:tc>
        <w:tc>
          <w:tcPr>
            <w:tcW w:w="2125" w:type="dxa"/>
            <w:vMerge w:val="restart"/>
            <w:vAlign w:val="top"/>
          </w:tcPr>
          <w:p>
            <w:pPr>
              <w:pStyle w:val="11"/>
              <w:spacing w:before="96" w:line="240" w:lineRule="auto"/>
              <w:ind w:left="685" w:right="676"/>
              <w:jc w:val="center"/>
              <w:rPr>
                <w:rFonts w:ascii="Times New Roman" w:hAnsi="Times New Roman" w:cs="Times New Roman"/>
                <w:sz w:val="24"/>
              </w:rPr>
            </w:pPr>
            <w:r>
              <w:rPr>
                <w:rFonts w:hint="default" w:ascii="Times New Roman" w:hAnsi="Times New Roman" w:cs="Times New Roman"/>
                <w:sz w:val="24"/>
              </w:rPr>
              <w:t>reset</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0-250</w:t>
            </w:r>
          </w:p>
        </w:tc>
        <w:tc>
          <w:tcPr>
            <w:tcW w:w="6275" w:type="dxa"/>
            <w:vAlign w:val="top"/>
          </w:tcPr>
          <w:p>
            <w:pPr>
              <w:pStyle w:val="11"/>
              <w:ind w:left="89" w:leftChars="0" w:right="77"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105" w:right="92"/>
              <w:jc w:val="center"/>
              <w:rPr>
                <w:rFonts w:ascii="Times New Roman" w:hAnsi="Times New Roman" w:cs="Times New Roman"/>
                <w:sz w:val="24"/>
              </w:rPr>
            </w:pPr>
            <w:r>
              <w:rPr>
                <w:rFonts w:hint="default" w:ascii="Times New Roman" w:hAnsi="Times New Roman" w:cs="Times New Roman"/>
                <w:sz w:val="24"/>
              </w:rPr>
              <w:t>251-255</w:t>
            </w:r>
          </w:p>
        </w:tc>
        <w:tc>
          <w:tcPr>
            <w:tcW w:w="6275" w:type="dxa"/>
            <w:vAlign w:val="top"/>
          </w:tcPr>
          <w:p>
            <w:pPr>
              <w:pStyle w:val="11"/>
              <w:spacing w:line="240" w:lineRule="auto"/>
              <w:ind w:left="89"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Wait 5 seconds for automatic reset.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88" w:type="dxa"/>
            <w:vAlign w:val="top"/>
          </w:tcPr>
          <w:p>
            <w:pPr>
              <w:pStyle w:val="11"/>
              <w:spacing w:line="240" w:lineRule="auto"/>
              <w:ind w:left="87" w:right="75"/>
              <w:jc w:val="center"/>
              <w:rPr>
                <w:rFonts w:ascii="Times New Roman" w:hAnsi="Times New Roman" w:cs="Times New Roman"/>
                <w:sz w:val="24"/>
              </w:rPr>
            </w:pPr>
            <w:r>
              <w:rPr>
                <w:rFonts w:hint="default" w:ascii="Times New Roman" w:hAnsi="Times New Roman" w:cs="Times New Roman"/>
                <w:sz w:val="24"/>
              </w:rPr>
              <w:t>20</w:t>
            </w:r>
          </w:p>
        </w:tc>
        <w:tc>
          <w:tcPr>
            <w:tcW w:w="2125" w:type="dxa"/>
            <w:vAlign w:val="top"/>
          </w:tcPr>
          <w:p>
            <w:pPr>
              <w:pStyle w:val="11"/>
              <w:spacing w:line="240" w:lineRule="auto"/>
              <w:ind w:left="687" w:right="676"/>
              <w:jc w:val="center"/>
              <w:rPr>
                <w:rFonts w:hint="eastAsia" w:ascii="Times New Roman" w:hAnsi="Times New Roman" w:cs="Times New Roman"/>
                <w:sz w:val="24"/>
                <w:lang w:eastAsia="zh-CN"/>
              </w:rPr>
            </w:pPr>
            <w:r>
              <w:rPr>
                <w:rFonts w:hint="eastAsia" w:ascii="Times New Roman" w:hAnsi="Times New Roman" w:cs="Times New Roman"/>
                <w:sz w:val="24"/>
                <w:lang w:val="en-US" w:eastAsia="zh-CN"/>
              </w:rPr>
              <w:t>focus</w:t>
            </w:r>
          </w:p>
        </w:tc>
        <w:tc>
          <w:tcPr>
            <w:tcW w:w="1537" w:type="dxa"/>
            <w:vAlign w:val="top"/>
          </w:tcPr>
          <w:p>
            <w:pPr>
              <w:pStyle w:val="11"/>
              <w:spacing w:line="240" w:lineRule="auto"/>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0" w:lineRule="auto"/>
              <w:ind w:left="0" w:leftChars="0"/>
              <w:jc w:val="center"/>
              <w:rPr>
                <w:rFonts w:ascii="Times New Roman" w:hAnsi="Times New Roman" w:cs="Times New Roman"/>
                <w:sz w:val="24"/>
                <w:szCs w:val="22"/>
                <w:lang w:val="en-US" w:eastAsia="en-US" w:bidi="en-US"/>
              </w:rPr>
            </w:pPr>
            <w:r>
              <w:rPr>
                <w:rFonts w:hint="eastAsia" w:ascii="Times New Roman" w:hAnsi="Times New Roman" w:cs="Times New Roman"/>
                <w:sz w:val="24"/>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left="87" w:right="75"/>
              <w:jc w:val="center"/>
              <w:rPr>
                <w:rFonts w:ascii="Times New Roman" w:hAnsi="Times New Roman" w:cs="Times New Roman"/>
                <w:sz w:val="24"/>
              </w:rPr>
            </w:pPr>
            <w:r>
              <w:rPr>
                <w:rFonts w:hint="default" w:ascii="Times New Roman" w:hAnsi="Times New Roman" w:cs="Times New Roman"/>
                <w:sz w:val="24"/>
              </w:rPr>
              <w:t>21</w:t>
            </w:r>
          </w:p>
        </w:tc>
        <w:tc>
          <w:tcPr>
            <w:tcW w:w="2125"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firstLine="720" w:firstLineChars="300"/>
              <w:jc w:val="center"/>
              <w:rPr>
                <w:rFonts w:ascii="Times New Roman" w:hAnsi="Times New Roman" w:cs="Times New Roman"/>
                <w:sz w:val="24"/>
              </w:rPr>
            </w:pPr>
            <w:r>
              <w:rPr>
                <w:rFonts w:hint="default" w:ascii="Times New Roman" w:hAnsi="Times New Roman" w:cs="Times New Roman"/>
                <w:sz w:val="24"/>
              </w:rPr>
              <w:t>rotate</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0-127</w:t>
            </w:r>
          </w:p>
        </w:tc>
        <w:tc>
          <w:tcPr>
            <w:tcW w:w="6275" w:type="dxa"/>
            <w:vAlign w:val="top"/>
          </w:tcPr>
          <w:p>
            <w:pPr>
              <w:pStyle w:val="11"/>
              <w:ind w:left="89" w:leftChars="0" w:right="81"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ind w:left="105" w:right="92"/>
              <w:jc w:val="center"/>
              <w:rPr>
                <w:rFonts w:ascii="Times New Roman" w:hAnsi="Times New Roman" w:cs="Times New Roman"/>
                <w:sz w:val="24"/>
              </w:rPr>
            </w:pPr>
            <w:r>
              <w:rPr>
                <w:rFonts w:hint="default" w:ascii="Times New Roman" w:hAnsi="Times New Roman" w:cs="Times New Roman"/>
                <w:sz w:val="24"/>
              </w:rPr>
              <w:t>128-191</w:t>
            </w:r>
          </w:p>
        </w:tc>
        <w:tc>
          <w:tcPr>
            <w:tcW w:w="6275"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Merge w:val="continue"/>
            <w:tcBorders>
              <w:top w:val="nil"/>
            </w:tcBorders>
            <w:vAlign w:val="top"/>
          </w:tcPr>
          <w:p>
            <w:pPr>
              <w:jc w:val="center"/>
              <w:rPr>
                <w:rFonts w:ascii="Times New Roman" w:hAnsi="Times New Roman" w:cs="Times New Roman"/>
                <w:sz w:val="2"/>
                <w:szCs w:val="2"/>
              </w:rPr>
            </w:pPr>
          </w:p>
        </w:tc>
        <w:tc>
          <w:tcPr>
            <w:tcW w:w="2125" w:type="dxa"/>
            <w:vMerge w:val="continue"/>
            <w:tcBorders>
              <w:top w:val="nil"/>
            </w:tcBorders>
            <w:vAlign w:val="top"/>
          </w:tcPr>
          <w:p>
            <w:pPr>
              <w:jc w:val="center"/>
              <w:rPr>
                <w:rFonts w:ascii="Times New Roman" w:hAnsi="Times New Roman" w:cs="Times New Roman"/>
                <w:sz w:val="2"/>
                <w:szCs w:val="2"/>
              </w:rPr>
            </w:pPr>
          </w:p>
        </w:tc>
        <w:tc>
          <w:tcPr>
            <w:tcW w:w="1537" w:type="dxa"/>
            <w:vAlign w:val="top"/>
          </w:tcPr>
          <w:p>
            <w:pPr>
              <w:pStyle w:val="11"/>
              <w:spacing w:line="240" w:lineRule="auto"/>
              <w:ind w:left="105" w:right="92"/>
              <w:jc w:val="center"/>
              <w:rPr>
                <w:rFonts w:ascii="Times New Roman" w:hAnsi="Times New Roman" w:cs="Times New Roman"/>
                <w:sz w:val="24"/>
              </w:rPr>
            </w:pPr>
            <w:r>
              <w:rPr>
                <w:rFonts w:hint="default" w:ascii="Times New Roman" w:hAnsi="Times New Roman" w:cs="Times New Roman"/>
                <w:sz w:val="24"/>
              </w:rPr>
              <w:t>192-255</w:t>
            </w:r>
          </w:p>
        </w:tc>
        <w:tc>
          <w:tcPr>
            <w:tcW w:w="6275"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2125" w:type="dxa"/>
            <w:vAlign w:val="top"/>
          </w:tcPr>
          <w:p>
            <w:pPr>
              <w:pStyle w:val="11"/>
              <w:ind w:left="288"/>
              <w:jc w:val="center"/>
              <w:rPr>
                <w:rFonts w:ascii="Times New Roman" w:hAnsi="Times New Roman" w:cs="Times New Roman"/>
                <w:sz w:val="24"/>
              </w:rPr>
            </w:pPr>
            <w:r>
              <w:rPr>
                <w:rFonts w:hint="default" w:ascii="Times New Roman" w:hAnsi="Times New Roman" w:cs="Times New Roman"/>
                <w:sz w:val="24"/>
              </w:rPr>
              <w:t>Red dimmer 1</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6"/>
              <w:jc w:val="center"/>
              <w:rPr>
                <w:rFonts w:ascii="Times New Roman" w:hAnsi="Times New Roman" w:cs="Times New Roman"/>
                <w:sz w:val="24"/>
              </w:rPr>
            </w:pPr>
            <w:r>
              <w:rPr>
                <w:rFonts w:hint="default" w:ascii="Times New Roman" w:hAnsi="Times New Roman" w:cs="Times New Roman"/>
                <w:sz w:val="24"/>
              </w:rPr>
              <w:t>LED1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87" w:right="75"/>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23</w:t>
            </w:r>
          </w:p>
        </w:tc>
        <w:tc>
          <w:tcPr>
            <w:tcW w:w="2125" w:type="dxa"/>
            <w:vAlign w:val="top"/>
          </w:tcPr>
          <w:p>
            <w:pPr>
              <w:pStyle w:val="11"/>
              <w:ind w:left="172"/>
              <w:jc w:val="center"/>
              <w:rPr>
                <w:rFonts w:ascii="Times New Roman" w:hAnsi="Times New Roman" w:cs="Times New Roman"/>
                <w:sz w:val="24"/>
              </w:rPr>
            </w:pPr>
            <w:r>
              <w:rPr>
                <w:rFonts w:hint="default" w:ascii="Times New Roman" w:hAnsi="Times New Roman" w:cs="Times New Roman"/>
                <w:sz w:val="24"/>
              </w:rPr>
              <w:t>Green dimmer 1</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9"/>
              <w:jc w:val="center"/>
              <w:rPr>
                <w:rFonts w:ascii="Times New Roman" w:hAnsi="Times New Roman" w:cs="Times New Roman"/>
                <w:sz w:val="24"/>
              </w:rPr>
            </w:pPr>
            <w:r>
              <w:rPr>
                <w:rFonts w:hint="default" w:ascii="Times New Roman" w:hAnsi="Times New Roman" w:cs="Times New Roman"/>
                <w:sz w:val="24"/>
              </w:rPr>
              <w:t>LED1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7" w:right="75"/>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24</w:t>
            </w:r>
          </w:p>
        </w:tc>
        <w:tc>
          <w:tcPr>
            <w:tcW w:w="2125" w:type="dxa"/>
            <w:vAlign w:val="top"/>
          </w:tcPr>
          <w:p>
            <w:pPr>
              <w:pStyle w:val="11"/>
              <w:spacing w:line="240" w:lineRule="auto"/>
              <w:ind w:left="266"/>
              <w:jc w:val="center"/>
              <w:rPr>
                <w:rFonts w:ascii="Times New Roman" w:hAnsi="Times New Roman" w:cs="Times New Roman"/>
                <w:sz w:val="24"/>
              </w:rPr>
            </w:pPr>
            <w:r>
              <w:rPr>
                <w:rFonts w:hint="default" w:ascii="Times New Roman" w:hAnsi="Times New Roman" w:cs="Times New Roman"/>
                <w:sz w:val="24"/>
              </w:rPr>
              <w:t>Blue dimmer 1</w:t>
            </w:r>
          </w:p>
        </w:tc>
        <w:tc>
          <w:tcPr>
            <w:tcW w:w="1537" w:type="dxa"/>
            <w:vAlign w:val="top"/>
          </w:tcPr>
          <w:p>
            <w:pPr>
              <w:pStyle w:val="11"/>
              <w:spacing w:line="240" w:lineRule="auto"/>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0" w:lineRule="auto"/>
              <w:ind w:right="129"/>
              <w:jc w:val="center"/>
              <w:rPr>
                <w:rFonts w:ascii="Times New Roman" w:hAnsi="Times New Roman" w:cs="Times New Roman"/>
                <w:sz w:val="24"/>
              </w:rPr>
            </w:pPr>
            <w:r>
              <w:rPr>
                <w:rFonts w:hint="default" w:ascii="Times New Roman" w:hAnsi="Times New Roman" w:cs="Times New Roman"/>
                <w:sz w:val="24"/>
              </w:rPr>
              <w:t>LED1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25</w:t>
            </w:r>
          </w:p>
        </w:tc>
        <w:tc>
          <w:tcPr>
            <w:tcW w:w="2125" w:type="dxa"/>
            <w:vAlign w:val="top"/>
          </w:tcPr>
          <w:p>
            <w:pPr>
              <w:pStyle w:val="11"/>
              <w:ind w:left="201"/>
              <w:jc w:val="center"/>
              <w:rPr>
                <w:rFonts w:ascii="Times New Roman" w:hAnsi="Times New Roman" w:cs="Times New Roman"/>
                <w:sz w:val="24"/>
              </w:rPr>
            </w:pPr>
            <w:r>
              <w:rPr>
                <w:rFonts w:hint="default" w:ascii="Times New Roman" w:hAnsi="Times New Roman" w:cs="Times New Roman"/>
                <w:sz w:val="24"/>
              </w:rPr>
              <w:t>White dimmer 1</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9"/>
              <w:jc w:val="center"/>
              <w:rPr>
                <w:rFonts w:ascii="Times New Roman" w:hAnsi="Times New Roman" w:cs="Times New Roman"/>
                <w:sz w:val="24"/>
              </w:rPr>
            </w:pPr>
            <w:r>
              <w:rPr>
                <w:rFonts w:hint="default" w:ascii="Times New Roman" w:hAnsi="Times New Roman" w:cs="Times New Roman"/>
                <w:sz w:val="24"/>
              </w:rPr>
              <w:t>LED1 white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88" w:type="dxa"/>
            <w:vAlign w:val="top"/>
          </w:tcPr>
          <w:p>
            <w:pPr>
              <w:pStyle w:val="11"/>
              <w:ind w:left="86" w:right="79"/>
              <w:jc w:val="center"/>
              <w:rPr>
                <w:rFonts w:ascii="Times New Roman" w:hAnsi="Times New Roman" w:cs="Times New Roman"/>
                <w:b/>
                <w:sz w:val="24"/>
              </w:rPr>
            </w:pPr>
            <w:r>
              <w:rPr>
                <w:rFonts w:hint="default" w:ascii="Times New Roman" w:hAnsi="Times New Roman" w:cs="Times New Roman"/>
                <w:b/>
                <w:sz w:val="24"/>
              </w:rPr>
              <w:t>……</w:t>
            </w:r>
          </w:p>
        </w:tc>
        <w:tc>
          <w:tcPr>
            <w:tcW w:w="2125" w:type="dxa"/>
            <w:vAlign w:val="top"/>
          </w:tcPr>
          <w:p>
            <w:pPr>
              <w:pStyle w:val="11"/>
              <w:ind w:left="681"/>
              <w:jc w:val="center"/>
              <w:rPr>
                <w:rFonts w:ascii="Times New Roman" w:hAnsi="Times New Roman" w:cs="Times New Roman"/>
                <w:b/>
                <w:sz w:val="24"/>
              </w:rPr>
            </w:pPr>
            <w:r>
              <w:rPr>
                <w:rFonts w:hint="default" w:ascii="Times New Roman" w:hAnsi="Times New Roman" w:cs="Times New Roman"/>
                <w:b/>
                <w:sz w:val="24"/>
              </w:rPr>
              <w:t>………</w:t>
            </w:r>
          </w:p>
        </w:tc>
        <w:tc>
          <w:tcPr>
            <w:tcW w:w="1537" w:type="dxa"/>
            <w:vAlign w:val="top"/>
          </w:tcPr>
          <w:p>
            <w:pPr>
              <w:pStyle w:val="11"/>
              <w:ind w:left="103" w:right="93"/>
              <w:jc w:val="center"/>
              <w:rPr>
                <w:rFonts w:ascii="Times New Roman" w:hAnsi="Times New Roman" w:cs="Times New Roman"/>
                <w:b/>
                <w:sz w:val="24"/>
              </w:rPr>
            </w:pPr>
            <w:r>
              <w:rPr>
                <w:rFonts w:hint="default" w:ascii="Times New Roman" w:hAnsi="Times New Roman" w:cs="Times New Roman"/>
                <w:b/>
                <w:sz w:val="24"/>
              </w:rPr>
              <w:t>………</w:t>
            </w:r>
          </w:p>
        </w:tc>
        <w:tc>
          <w:tcPr>
            <w:tcW w:w="6275" w:type="dxa"/>
            <w:vAlign w:val="top"/>
          </w:tcPr>
          <w:p>
            <w:pPr>
              <w:pStyle w:val="11"/>
              <w:ind w:right="130"/>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
              <w:jc w:val="center"/>
              <w:rPr>
                <w:rFonts w:ascii="Times New Roman" w:hAnsi="Times New Roman" w:cs="Times New Roman"/>
                <w:b/>
                <w:sz w:val="24"/>
              </w:rPr>
            </w:pPr>
            <w:r>
              <w:rPr>
                <w:rFonts w:hint="default" w:ascii="Times New Roman" w:hAnsi="Times New Roman" w:cs="Times New Roman"/>
                <w:b/>
                <w:sz w:val="24"/>
              </w:rPr>
              <w:t>…</w:t>
            </w:r>
          </w:p>
        </w:tc>
        <w:tc>
          <w:tcPr>
            <w:tcW w:w="2125" w:type="dxa"/>
            <w:vAlign w:val="top"/>
          </w:tcPr>
          <w:p>
            <w:pPr>
              <w:pStyle w:val="11"/>
              <w:spacing w:line="240" w:lineRule="auto"/>
              <w:ind w:left="681"/>
              <w:jc w:val="center"/>
              <w:rPr>
                <w:rFonts w:ascii="Times New Roman" w:hAnsi="Times New Roman" w:cs="Times New Roman"/>
                <w:b/>
                <w:sz w:val="24"/>
              </w:rPr>
            </w:pPr>
            <w:r>
              <w:rPr>
                <w:rFonts w:hint="default" w:ascii="Times New Roman" w:hAnsi="Times New Roman" w:cs="Times New Roman"/>
                <w:b/>
                <w:sz w:val="24"/>
              </w:rPr>
              <w:t>………</w:t>
            </w:r>
          </w:p>
        </w:tc>
        <w:tc>
          <w:tcPr>
            <w:tcW w:w="1537" w:type="dxa"/>
            <w:vAlign w:val="top"/>
          </w:tcPr>
          <w:p>
            <w:pPr>
              <w:pStyle w:val="11"/>
              <w:spacing w:line="240" w:lineRule="auto"/>
              <w:ind w:left="103" w:right="93"/>
              <w:jc w:val="center"/>
              <w:rPr>
                <w:rFonts w:ascii="Times New Roman" w:hAnsi="Times New Roman" w:cs="Times New Roman"/>
                <w:b/>
                <w:sz w:val="24"/>
              </w:rPr>
            </w:pPr>
            <w:r>
              <w:rPr>
                <w:rFonts w:hint="default" w:ascii="Times New Roman" w:hAnsi="Times New Roman" w:cs="Times New Roman"/>
                <w:b/>
                <w:sz w:val="24"/>
              </w:rPr>
              <w:t>………</w:t>
            </w:r>
          </w:p>
        </w:tc>
        <w:tc>
          <w:tcPr>
            <w:tcW w:w="6275" w:type="dxa"/>
            <w:vAlign w:val="top"/>
          </w:tcPr>
          <w:p>
            <w:pPr>
              <w:pStyle w:val="11"/>
              <w:spacing w:line="240" w:lineRule="auto"/>
              <w:ind w:right="130"/>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94</w:t>
            </w:r>
          </w:p>
        </w:tc>
        <w:tc>
          <w:tcPr>
            <w:tcW w:w="2125" w:type="dxa"/>
            <w:vAlign w:val="top"/>
          </w:tcPr>
          <w:p>
            <w:pPr>
              <w:pStyle w:val="11"/>
              <w:ind w:left="220"/>
              <w:jc w:val="center"/>
              <w:rPr>
                <w:rFonts w:ascii="Times New Roman" w:hAnsi="Times New Roman" w:cs="Times New Roman"/>
                <w:sz w:val="24"/>
              </w:rPr>
            </w:pPr>
            <w:r>
              <w:rPr>
                <w:rFonts w:hint="default" w:ascii="Times New Roman" w:hAnsi="Times New Roman" w:cs="Times New Roman"/>
                <w:sz w:val="24"/>
              </w:rPr>
              <w:t>Red dimmer 19</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6"/>
              <w:jc w:val="center"/>
              <w:rPr>
                <w:rFonts w:ascii="Times New Roman" w:hAnsi="Times New Roman" w:cs="Times New Roman"/>
                <w:sz w:val="24"/>
              </w:rPr>
            </w:pPr>
            <w:r>
              <w:rPr>
                <w:rFonts w:hint="default" w:ascii="Times New Roman" w:hAnsi="Times New Roman" w:cs="Times New Roman"/>
                <w:sz w:val="24"/>
              </w:rPr>
              <w:t>LED19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88" w:type="dxa"/>
            <w:vAlign w:val="top"/>
          </w:tcPr>
          <w:p>
            <w:pPr>
              <w:pStyle w:val="11"/>
              <w:ind w:left="87" w:right="75"/>
              <w:jc w:val="center"/>
              <w:rPr>
                <w:rFonts w:hint="eastAsia" w:ascii="Times New Roman" w:hAnsi="Times New Roman" w:eastAsia="宋体" w:cs="Times New Roman"/>
                <w:sz w:val="24"/>
                <w:lang w:eastAsia="zh-CN"/>
              </w:rPr>
            </w:pPr>
            <w:r>
              <w:rPr>
                <w:rFonts w:hint="default" w:ascii="Times New Roman" w:hAnsi="Times New Roman" w:cs="Times New Roman"/>
                <w:sz w:val="24"/>
              </w:rPr>
              <w:t>9</w:t>
            </w:r>
            <w:r>
              <w:rPr>
                <w:rFonts w:hint="eastAsia" w:ascii="Times New Roman" w:hAnsi="Times New Roman" w:eastAsia="宋体" w:cs="Times New Roman"/>
                <w:sz w:val="24"/>
                <w:lang w:val="en-US" w:eastAsia="zh-CN"/>
              </w:rPr>
              <w:t>5</w:t>
            </w:r>
          </w:p>
        </w:tc>
        <w:tc>
          <w:tcPr>
            <w:tcW w:w="2125" w:type="dxa"/>
            <w:vAlign w:val="top"/>
          </w:tcPr>
          <w:p>
            <w:pPr>
              <w:pStyle w:val="11"/>
              <w:ind w:left="0" w:right="95"/>
              <w:jc w:val="center"/>
              <w:rPr>
                <w:rFonts w:ascii="Times New Roman" w:hAnsi="Times New Roman" w:cs="Times New Roman"/>
                <w:sz w:val="24"/>
              </w:rPr>
            </w:pPr>
            <w:r>
              <w:rPr>
                <w:rFonts w:hint="default" w:ascii="Times New Roman" w:hAnsi="Times New Roman" w:cs="Times New Roman"/>
                <w:sz w:val="24"/>
              </w:rPr>
              <w:t>Green dimmer 19</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9"/>
              <w:jc w:val="center"/>
              <w:rPr>
                <w:rFonts w:ascii="Times New Roman" w:hAnsi="Times New Roman" w:cs="Times New Roman"/>
                <w:sz w:val="24"/>
              </w:rPr>
            </w:pPr>
            <w:r>
              <w:rPr>
                <w:rFonts w:hint="default" w:ascii="Times New Roman" w:hAnsi="Times New Roman" w:cs="Times New Roman"/>
                <w:sz w:val="24"/>
              </w:rPr>
              <w:t>LED19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spacing w:line="240" w:lineRule="auto"/>
              <w:ind w:left="87" w:right="75"/>
              <w:jc w:val="center"/>
              <w:rPr>
                <w:rFonts w:hint="eastAsia" w:ascii="Times New Roman" w:hAnsi="Times New Roman" w:eastAsia="宋体" w:cs="Times New Roman"/>
                <w:sz w:val="24"/>
                <w:lang w:eastAsia="zh-CN"/>
              </w:rPr>
            </w:pPr>
            <w:r>
              <w:rPr>
                <w:rFonts w:hint="default" w:ascii="Times New Roman" w:hAnsi="Times New Roman" w:cs="Times New Roman"/>
                <w:sz w:val="24"/>
              </w:rPr>
              <w:t>9</w:t>
            </w:r>
            <w:r>
              <w:rPr>
                <w:rFonts w:hint="eastAsia" w:ascii="Times New Roman" w:hAnsi="Times New Roman" w:eastAsia="宋体" w:cs="Times New Roman"/>
                <w:sz w:val="24"/>
                <w:lang w:val="en-US" w:eastAsia="zh-CN"/>
              </w:rPr>
              <w:t>6</w:t>
            </w:r>
          </w:p>
        </w:tc>
        <w:tc>
          <w:tcPr>
            <w:tcW w:w="2125" w:type="dxa"/>
            <w:vAlign w:val="top"/>
          </w:tcPr>
          <w:p>
            <w:pPr>
              <w:pStyle w:val="11"/>
              <w:spacing w:line="240" w:lineRule="auto"/>
              <w:ind w:left="201"/>
              <w:jc w:val="center"/>
              <w:rPr>
                <w:rFonts w:ascii="Times New Roman" w:hAnsi="Times New Roman" w:cs="Times New Roman"/>
                <w:sz w:val="24"/>
              </w:rPr>
            </w:pPr>
            <w:r>
              <w:rPr>
                <w:rFonts w:hint="default" w:ascii="Times New Roman" w:hAnsi="Times New Roman" w:cs="Times New Roman"/>
                <w:sz w:val="24"/>
              </w:rPr>
              <w:t>Blue dimmer 19</w:t>
            </w:r>
          </w:p>
        </w:tc>
        <w:tc>
          <w:tcPr>
            <w:tcW w:w="1537" w:type="dxa"/>
            <w:vAlign w:val="top"/>
          </w:tcPr>
          <w:p>
            <w:pPr>
              <w:pStyle w:val="11"/>
              <w:spacing w:line="240" w:lineRule="auto"/>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spacing w:line="240" w:lineRule="auto"/>
              <w:ind w:right="132"/>
              <w:jc w:val="center"/>
              <w:rPr>
                <w:rFonts w:ascii="Times New Roman" w:hAnsi="Times New Roman" w:cs="Times New Roman"/>
                <w:sz w:val="24"/>
              </w:rPr>
            </w:pPr>
            <w:r>
              <w:rPr>
                <w:rFonts w:hint="default" w:ascii="Times New Roman" w:hAnsi="Times New Roman" w:cs="Times New Roman"/>
                <w:sz w:val="24"/>
              </w:rPr>
              <w:t>LED19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88" w:type="dxa"/>
            <w:vAlign w:val="top"/>
          </w:tcPr>
          <w:p>
            <w:pPr>
              <w:pStyle w:val="11"/>
              <w:ind w:left="87" w:right="75"/>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97</w:t>
            </w:r>
          </w:p>
        </w:tc>
        <w:tc>
          <w:tcPr>
            <w:tcW w:w="2125" w:type="dxa"/>
            <w:vAlign w:val="top"/>
          </w:tcPr>
          <w:p>
            <w:pPr>
              <w:pStyle w:val="11"/>
              <w:ind w:left="0" w:right="121"/>
              <w:jc w:val="center"/>
              <w:rPr>
                <w:rFonts w:ascii="Times New Roman" w:hAnsi="Times New Roman" w:cs="Times New Roman"/>
                <w:sz w:val="24"/>
              </w:rPr>
            </w:pPr>
            <w:r>
              <w:rPr>
                <w:rFonts w:hint="default" w:ascii="Times New Roman" w:hAnsi="Times New Roman" w:cs="Times New Roman"/>
                <w:sz w:val="24"/>
              </w:rPr>
              <w:t>White dimmer 19</w:t>
            </w:r>
          </w:p>
        </w:tc>
        <w:tc>
          <w:tcPr>
            <w:tcW w:w="1537" w:type="dxa"/>
            <w:vAlign w:val="top"/>
          </w:tcPr>
          <w:p>
            <w:pPr>
              <w:pStyle w:val="11"/>
              <w:ind w:left="105" w:right="93"/>
              <w:jc w:val="center"/>
              <w:rPr>
                <w:rFonts w:ascii="Times New Roman" w:hAnsi="Times New Roman" w:cs="Times New Roman"/>
                <w:sz w:val="24"/>
              </w:rPr>
            </w:pPr>
            <w:r>
              <w:rPr>
                <w:rFonts w:hint="default" w:ascii="Times New Roman" w:hAnsi="Times New Roman" w:cs="Times New Roman"/>
                <w:sz w:val="24"/>
              </w:rPr>
              <w:t>0-255</w:t>
            </w:r>
          </w:p>
        </w:tc>
        <w:tc>
          <w:tcPr>
            <w:tcW w:w="6275" w:type="dxa"/>
            <w:vAlign w:val="top"/>
          </w:tcPr>
          <w:p>
            <w:pPr>
              <w:pStyle w:val="11"/>
              <w:ind w:right="129"/>
              <w:jc w:val="center"/>
              <w:rPr>
                <w:rFonts w:ascii="Times New Roman" w:hAnsi="Times New Roman" w:cs="Times New Roman"/>
                <w:sz w:val="24"/>
              </w:rPr>
            </w:pPr>
            <w:r>
              <w:rPr>
                <w:rFonts w:hint="default" w:ascii="Times New Roman" w:hAnsi="Times New Roman" w:cs="Times New Roman"/>
                <w:sz w:val="24"/>
              </w:rPr>
              <w:t>LED19 white dimmer</w:t>
            </w:r>
          </w:p>
        </w:tc>
      </w:tr>
    </w:tbl>
    <w:p>
      <w:pPr>
        <w:spacing w:before="76"/>
        <w:ind w:left="102"/>
        <w:jc w:val="center"/>
        <w:rPr>
          <w:rFonts w:hint="default" w:ascii="Times New Roman" w:hAnsi="Times New Roman" w:cs="Times New Roman"/>
          <w:b/>
          <w:i/>
          <w:sz w:val="32"/>
          <w:lang w:eastAsia="zh-CN"/>
        </w:rPr>
      </w:pPr>
    </w:p>
    <w:p>
      <w:pPr>
        <w:spacing w:before="76"/>
        <w:ind w:left="102"/>
        <w:jc w:val="center"/>
        <w:rPr>
          <w:rFonts w:hint="default" w:ascii="Times New Roman" w:hAnsi="Times New Roman" w:cs="Times New Roman"/>
          <w:b/>
          <w:i/>
          <w:sz w:val="32"/>
          <w:lang w:val="en-US" w:eastAsia="zh-CN"/>
        </w:rPr>
      </w:pPr>
      <w:r>
        <w:rPr>
          <w:rFonts w:hint="default" w:ascii="Times New Roman" w:hAnsi="Times New Roman" w:cs="Times New Roman"/>
          <w:b/>
          <w:i/>
          <w:sz w:val="32"/>
          <w:lang w:eastAsia="zh-CN"/>
        </w:rPr>
        <w:t xml:space="preserve">Channel </w:t>
      </w:r>
      <w:r>
        <w:rPr>
          <w:rFonts w:hint="eastAsia" w:ascii="Times New Roman" w:hAnsi="Times New Roman" w:cs="Times New Roman"/>
          <w:b/>
          <w:i/>
          <w:sz w:val="32"/>
          <w:lang w:val="en-US" w:eastAsia="zh-CN"/>
        </w:rPr>
        <w:t>99</w:t>
      </w:r>
    </w:p>
    <w:p>
      <w:pPr>
        <w:pStyle w:val="5"/>
        <w:jc w:val="center"/>
        <w:rPr>
          <w:rFonts w:ascii="Times New Roman" w:hAnsi="Times New Roman" w:cs="Times New Roman"/>
          <w:b/>
          <w:i/>
          <w:sz w:val="20"/>
        </w:rPr>
      </w:pPr>
    </w:p>
    <w:p>
      <w:pPr>
        <w:pStyle w:val="5"/>
        <w:spacing w:before="7" w:after="1"/>
        <w:jc w:val="center"/>
        <w:rPr>
          <w:rFonts w:ascii="Times New Roman" w:hAnsi="Times New Roman" w:cs="Times New Roman"/>
          <w:b/>
          <w:i/>
          <w:sz w:val="26"/>
        </w:rPr>
      </w:pPr>
    </w:p>
    <w:tbl>
      <w:tblPr>
        <w:tblStyle w:val="7"/>
        <w:tblW w:w="10665" w:type="dxa"/>
        <w:tblInd w:w="2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2143"/>
        <w:gridCol w:w="1544"/>
        <w:gridCol w:w="6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04" w:type="dxa"/>
            <w:vAlign w:val="top"/>
          </w:tcPr>
          <w:p>
            <w:pPr>
              <w:pStyle w:val="11"/>
              <w:spacing w:line="240" w:lineRule="auto"/>
              <w:ind w:right="133"/>
              <w:jc w:val="center"/>
              <w:rPr>
                <w:rFonts w:ascii="Times New Roman" w:hAnsi="Times New Roman" w:cs="Times New Roman"/>
                <w:b/>
                <w:bCs/>
                <w:sz w:val="24"/>
              </w:rPr>
            </w:pPr>
            <w:r>
              <w:rPr>
                <w:rFonts w:hint="default" w:ascii="Times New Roman" w:hAnsi="Times New Roman" w:cs="Times New Roman"/>
                <w:b/>
                <w:bCs/>
                <w:sz w:val="24"/>
              </w:rPr>
              <w:t>ch</w:t>
            </w:r>
          </w:p>
        </w:tc>
        <w:tc>
          <w:tcPr>
            <w:tcW w:w="2143" w:type="dxa"/>
            <w:vAlign w:val="top"/>
          </w:tcPr>
          <w:p>
            <w:pPr>
              <w:pStyle w:val="11"/>
              <w:spacing w:line="240" w:lineRule="auto"/>
              <w:ind w:left="116" w:right="107"/>
              <w:jc w:val="center"/>
              <w:rPr>
                <w:rFonts w:ascii="Times New Roman" w:hAnsi="Times New Roman" w:cs="Times New Roman"/>
                <w:b/>
                <w:bCs/>
                <w:sz w:val="24"/>
              </w:rPr>
            </w:pPr>
            <w:r>
              <w:rPr>
                <w:rFonts w:hint="default" w:ascii="Times New Roman" w:hAnsi="Times New Roman" w:cs="Times New Roman"/>
                <w:b/>
                <w:bCs/>
                <w:sz w:val="24"/>
              </w:rPr>
              <w:t>function</w:t>
            </w:r>
          </w:p>
        </w:tc>
        <w:tc>
          <w:tcPr>
            <w:tcW w:w="1544" w:type="dxa"/>
            <w:vAlign w:val="top"/>
          </w:tcPr>
          <w:p>
            <w:pPr>
              <w:pStyle w:val="11"/>
              <w:spacing w:line="240" w:lineRule="auto"/>
              <w:ind w:right="140"/>
              <w:jc w:val="center"/>
              <w:rPr>
                <w:rFonts w:ascii="Times New Roman" w:hAnsi="Times New Roman" w:cs="Times New Roman"/>
                <w:b/>
                <w:bCs/>
                <w:sz w:val="24"/>
              </w:rPr>
            </w:pPr>
            <w:r>
              <w:rPr>
                <w:rFonts w:hint="default" w:ascii="Times New Roman" w:hAnsi="Times New Roman" w:cs="Times New Roman"/>
                <w:b/>
                <w:bCs/>
                <w:sz w:val="24"/>
              </w:rPr>
              <w:t>DMX value</w:t>
            </w:r>
          </w:p>
        </w:tc>
        <w:tc>
          <w:tcPr>
            <w:tcW w:w="6174" w:type="dxa"/>
            <w:vAlign w:val="top"/>
          </w:tcPr>
          <w:p>
            <w:pPr>
              <w:pStyle w:val="11"/>
              <w:spacing w:line="240" w:lineRule="auto"/>
              <w:ind w:left="171" w:right="162"/>
              <w:jc w:val="center"/>
              <w:rPr>
                <w:rFonts w:ascii="Times New Roman" w:hAnsi="Times New Roman" w:cs="Times New Roman"/>
                <w:b/>
                <w:bCs/>
                <w:sz w:val="24"/>
              </w:rPr>
            </w:pPr>
            <w:r>
              <w:rPr>
                <w:rFonts w:hint="default" w:ascii="Times New Roman" w:hAnsi="Times New Roman" w:cs="Times New Roman"/>
                <w:b/>
                <w:bCs/>
                <w:sz w:val="24"/>
              </w:rPr>
              <w:t>detailed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1</w:t>
            </w:r>
          </w:p>
        </w:tc>
        <w:tc>
          <w:tcPr>
            <w:tcW w:w="2143" w:type="dxa"/>
            <w:vAlign w:val="top"/>
          </w:tcPr>
          <w:p>
            <w:pPr>
              <w:pStyle w:val="11"/>
              <w:ind w:left="125" w:leftChars="0" w:right="121"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X axis control</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X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left="6"/>
              <w:jc w:val="center"/>
              <w:rPr>
                <w:rFonts w:ascii="Times New Roman" w:hAnsi="Times New Roman" w:cs="Times New Roman"/>
                <w:sz w:val="24"/>
              </w:rPr>
            </w:pPr>
            <w:r>
              <w:rPr>
                <w:rFonts w:hint="default" w:ascii="Times New Roman" w:hAnsi="Times New Roman" w:cs="Times New Roman"/>
                <w:sz w:val="24"/>
              </w:rPr>
              <w:t>2</w:t>
            </w:r>
          </w:p>
        </w:tc>
        <w:tc>
          <w:tcPr>
            <w:tcW w:w="2143" w:type="dxa"/>
            <w:vAlign w:val="top"/>
          </w:tcPr>
          <w:p>
            <w:pPr>
              <w:pStyle w:val="11"/>
              <w:ind w:left="125" w:leftChars="0" w:right="119" w:rightChars="0"/>
              <w:jc w:val="center"/>
              <w:rPr>
                <w:rFonts w:hint="default" w:ascii="Times New Roman" w:hAnsi="Times New Roman" w:cs="Times New Roman"/>
                <w:sz w:val="24"/>
                <w:szCs w:val="22"/>
                <w:lang w:val="en-US" w:eastAsia="en-US" w:bidi="en-US"/>
              </w:rPr>
            </w:pPr>
            <w:r>
              <w:rPr>
                <w:rFonts w:hint="eastAsia" w:ascii="Times New Roman" w:hAnsi="Times New Roman" w:cs="Times New Roman"/>
                <w:sz w:val="24"/>
                <w:lang w:val="en-US" w:eastAsia="zh-CN"/>
              </w:rPr>
              <w:t>X-axis fine tuning</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9" w:leftChars="0" w:right="80"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X-axis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3</w:t>
            </w:r>
          </w:p>
        </w:tc>
        <w:tc>
          <w:tcPr>
            <w:tcW w:w="2143" w:type="dxa"/>
            <w:vAlign w:val="top"/>
          </w:tcPr>
          <w:p>
            <w:pPr>
              <w:pStyle w:val="11"/>
              <w:ind w:left="125" w:leftChars="0" w:right="121"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9" w:leftChars="0" w:right="78"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4</w:t>
            </w:r>
          </w:p>
        </w:tc>
        <w:tc>
          <w:tcPr>
            <w:tcW w:w="2143" w:type="dxa"/>
            <w:vAlign w:val="top"/>
          </w:tcPr>
          <w:p>
            <w:pPr>
              <w:pStyle w:val="11"/>
              <w:ind w:left="125" w:leftChars="0" w:right="119" w:rightChars="0"/>
              <w:jc w:val="center"/>
              <w:rPr>
                <w:rFonts w:hint="default" w:ascii="Times New Roman" w:hAnsi="Times New Roman" w:cs="Times New Roman"/>
                <w:sz w:val="24"/>
                <w:szCs w:val="22"/>
                <w:lang w:val="en-US" w:eastAsia="en-US" w:bidi="en-US"/>
              </w:rPr>
            </w:pPr>
            <w:r>
              <w:rPr>
                <w:rFonts w:hint="eastAsia" w:ascii="Times New Roman" w:hAnsi="Times New Roman" w:cs="Times New Roman"/>
                <w:sz w:val="24"/>
                <w:lang w:val="en-US" w:eastAsia="zh-CN"/>
              </w:rPr>
              <w:t>Y axis fine tuning</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spacing w:line="240" w:lineRule="auto"/>
              <w:ind w:left="89" w:leftChars="0" w:right="80"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Y axis fine tuning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5</w:t>
            </w:r>
          </w:p>
        </w:tc>
        <w:tc>
          <w:tcPr>
            <w:tcW w:w="2143" w:type="dxa"/>
            <w:vAlign w:val="top"/>
          </w:tcPr>
          <w:p>
            <w:pPr>
              <w:pStyle w:val="11"/>
              <w:ind w:left="125" w:leftChars="0" w:right="120" w:rightChars="0"/>
              <w:jc w:val="center"/>
              <w:rPr>
                <w:rFonts w:ascii="Times New Roman" w:hAnsi="Times New Roman" w:cs="Times New Roman"/>
                <w:sz w:val="24"/>
                <w:szCs w:val="22"/>
                <w:lang w:val="en-US" w:eastAsia="en-US" w:bidi="en-US"/>
              </w:rPr>
            </w:pPr>
            <w:r>
              <w:rPr>
                <w:rFonts w:hint="eastAsia" w:ascii="Times New Roman" w:hAnsi="Times New Roman" w:cs="Times New Roman"/>
                <w:sz w:val="24"/>
                <w:lang w:val="en-US" w:eastAsia="zh-CN"/>
              </w:rPr>
              <w:t>XY axis velocity</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3"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Speed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6</w:t>
            </w:r>
          </w:p>
        </w:tc>
        <w:tc>
          <w:tcPr>
            <w:tcW w:w="2143" w:type="dxa"/>
            <w:vAlign w:val="top"/>
          </w:tcPr>
          <w:p>
            <w:pPr>
              <w:pStyle w:val="11"/>
              <w:ind w:left="124" w:leftChars="0" w:right="121" w:righ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focus</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79"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Focusing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Merge w:val="restart"/>
            <w:vAlign w:val="top"/>
          </w:tcPr>
          <w:p>
            <w:pPr>
              <w:pStyle w:val="11"/>
              <w:spacing w:before="11" w:line="240" w:lineRule="auto"/>
              <w:ind w:left="0"/>
              <w:jc w:val="center"/>
              <w:rPr>
                <w:rFonts w:ascii="Times New Roman" w:hAnsi="Times New Roman" w:cs="Times New Roman"/>
                <w:b/>
                <w:i/>
              </w:rPr>
            </w:pPr>
          </w:p>
          <w:p>
            <w:pPr>
              <w:pStyle w:val="11"/>
              <w:spacing w:line="240" w:lineRule="auto"/>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7</w:t>
            </w:r>
          </w:p>
        </w:tc>
        <w:tc>
          <w:tcPr>
            <w:tcW w:w="2143" w:type="dxa"/>
            <w:vMerge w:val="restart"/>
            <w:vAlign w:val="top"/>
          </w:tcPr>
          <w:p>
            <w:pPr>
              <w:pStyle w:val="11"/>
              <w:spacing w:line="240" w:lineRule="auto"/>
              <w:ind w:left="0" w:leftChars="0" w:firstLine="0" w:firstLineChars="0"/>
              <w:jc w:val="center"/>
              <w:rPr>
                <w:rFonts w:hint="eastAsia" w:ascii="Times New Roman" w:hAnsi="Times New Roman" w:cs="Times New Roman"/>
                <w:sz w:val="24"/>
                <w:lang w:val="en-US" w:eastAsia="zh-CN"/>
              </w:rPr>
            </w:pPr>
          </w:p>
          <w:p>
            <w:pPr>
              <w:pStyle w:val="11"/>
              <w:spacing w:line="240" w:lineRule="auto"/>
              <w:ind w:left="0" w:leftChars="0" w:firstLine="0" w:firstLine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rotate</w:t>
            </w:r>
          </w:p>
          <w:p>
            <w:pPr>
              <w:pStyle w:val="11"/>
              <w:spacing w:line="240" w:lineRule="auto"/>
              <w:ind w:left="324"/>
              <w:jc w:val="center"/>
              <w:rPr>
                <w:rFonts w:ascii="Times New Roman" w:hAnsi="Times New Roman" w:cs="Times New Roman"/>
                <w:sz w:val="24"/>
              </w:rPr>
            </w:pP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0-127</w:t>
            </w:r>
          </w:p>
        </w:tc>
        <w:tc>
          <w:tcPr>
            <w:tcW w:w="6174" w:type="dxa"/>
            <w:vAlign w:val="top"/>
          </w:tcPr>
          <w:p>
            <w:pPr>
              <w:pStyle w:val="11"/>
              <w:ind w:left="85"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 to 60 degrees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Merge w:val="continue"/>
            <w:tcBorders>
              <w:top w:val="nil"/>
            </w:tcBorders>
            <w:vAlign w:val="top"/>
          </w:tcPr>
          <w:p>
            <w:pPr>
              <w:jc w:val="center"/>
              <w:rPr>
                <w:rFonts w:ascii="Times New Roman" w:hAnsi="Times New Roman" w:cs="Times New Roman"/>
                <w:sz w:val="2"/>
                <w:szCs w:val="2"/>
              </w:rPr>
            </w:pPr>
          </w:p>
        </w:tc>
        <w:tc>
          <w:tcPr>
            <w:tcW w:w="2143" w:type="dxa"/>
            <w:vMerge w:val="continue"/>
            <w:tcBorders>
              <w:top w:val="nil"/>
            </w:tcBorders>
            <w:vAlign w:val="top"/>
          </w:tcPr>
          <w:p>
            <w:pPr>
              <w:jc w:val="center"/>
              <w:rPr>
                <w:rFonts w:ascii="Times New Roman" w:hAnsi="Times New Roman" w:cs="Times New Roman"/>
                <w:sz w:val="2"/>
                <w:szCs w:val="2"/>
              </w:rPr>
            </w:pPr>
          </w:p>
        </w:tc>
        <w:tc>
          <w:tcPr>
            <w:tcW w:w="1544" w:type="dxa"/>
            <w:vAlign w:val="top"/>
          </w:tcPr>
          <w:p>
            <w:pPr>
              <w:pStyle w:val="11"/>
              <w:ind w:left="243" w:leftChars="0" w:right="24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128-191</w:t>
            </w:r>
          </w:p>
        </w:tc>
        <w:tc>
          <w:tcPr>
            <w:tcW w:w="6174" w:type="dxa"/>
            <w:vAlign w:val="top"/>
          </w:tcPr>
          <w:p>
            <w:pPr>
              <w:pStyle w:val="11"/>
              <w:spacing w:line="240" w:lineRule="auto"/>
              <w:ind w:left="89"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Merge w:val="continue"/>
            <w:tcBorders>
              <w:top w:val="nil"/>
            </w:tcBorders>
            <w:vAlign w:val="top"/>
          </w:tcPr>
          <w:p>
            <w:pPr>
              <w:jc w:val="center"/>
              <w:rPr>
                <w:rFonts w:ascii="Times New Roman" w:hAnsi="Times New Roman" w:cs="Times New Roman"/>
                <w:sz w:val="2"/>
                <w:szCs w:val="2"/>
              </w:rPr>
            </w:pPr>
          </w:p>
        </w:tc>
        <w:tc>
          <w:tcPr>
            <w:tcW w:w="2143" w:type="dxa"/>
            <w:vMerge w:val="continue"/>
            <w:tcBorders>
              <w:top w:val="nil"/>
            </w:tcBorders>
            <w:vAlign w:val="top"/>
          </w:tcPr>
          <w:p>
            <w:pPr>
              <w:jc w:val="center"/>
              <w:rPr>
                <w:rFonts w:ascii="Times New Roman" w:hAnsi="Times New Roman" w:cs="Times New Roman"/>
                <w:sz w:val="2"/>
                <w:szCs w:val="2"/>
              </w:rPr>
            </w:pPr>
          </w:p>
        </w:tc>
        <w:tc>
          <w:tcPr>
            <w:tcW w:w="1544" w:type="dxa"/>
            <w:vAlign w:val="top"/>
          </w:tcPr>
          <w:p>
            <w:pPr>
              <w:pStyle w:val="11"/>
              <w:ind w:left="243" w:leftChars="0" w:right="24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192-255</w:t>
            </w:r>
          </w:p>
        </w:tc>
        <w:tc>
          <w:tcPr>
            <w:tcW w:w="6174" w:type="dxa"/>
            <w:vAlign w:val="top"/>
          </w:tcPr>
          <w:p>
            <w:pPr>
              <w:pStyle w:val="11"/>
              <w:ind w:left="89"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Rotate counterclockwise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8</w:t>
            </w:r>
          </w:p>
        </w:tc>
        <w:tc>
          <w:tcPr>
            <w:tcW w:w="2143" w:type="dxa"/>
            <w:vAlign w:val="top"/>
          </w:tcPr>
          <w:p>
            <w:pPr>
              <w:pStyle w:val="11"/>
              <w:ind w:left="116" w:right="106"/>
              <w:jc w:val="center"/>
              <w:rPr>
                <w:rFonts w:ascii="Times New Roman" w:hAnsi="Times New Roman" w:cs="Times New Roman"/>
                <w:sz w:val="24"/>
              </w:rPr>
            </w:pPr>
            <w:r>
              <w:rPr>
                <w:rFonts w:hint="default" w:ascii="Times New Roman" w:hAnsi="Times New Roman" w:cs="Times New Roman"/>
                <w:sz w:val="24"/>
              </w:rPr>
              <w:t>light modulator</w:t>
            </w:r>
          </w:p>
        </w:tc>
        <w:tc>
          <w:tcPr>
            <w:tcW w:w="1544" w:type="dxa"/>
            <w:vAlign w:val="top"/>
          </w:tcPr>
          <w:p>
            <w:pPr>
              <w:pStyle w:val="11"/>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ind w:left="169" w:right="162"/>
              <w:jc w:val="center"/>
              <w:rPr>
                <w:rFonts w:ascii="Times New Roman" w:hAnsi="Times New Roman" w:cs="Times New Roman"/>
                <w:sz w:val="24"/>
              </w:rPr>
            </w:pPr>
            <w:r>
              <w:rPr>
                <w:rFonts w:hint="default" w:ascii="Times New Roman" w:hAnsi="Times New Roman" w:cs="Times New Roman"/>
                <w:sz w:val="24"/>
              </w:rPr>
              <w:t>0-100% linear hidden weapons modulation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804"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6"/>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9</w:t>
            </w:r>
          </w:p>
        </w:tc>
        <w:tc>
          <w:tcPr>
            <w:tcW w:w="2143" w:type="dxa"/>
            <w:vMerge w:val="restart"/>
            <w:vAlign w:val="top"/>
          </w:tcPr>
          <w:p>
            <w:pPr>
              <w:pStyle w:val="11"/>
              <w:spacing w:line="240" w:lineRule="auto"/>
              <w:ind w:left="0"/>
              <w:jc w:val="center"/>
              <w:rPr>
                <w:rFonts w:ascii="Times New Roman" w:hAnsi="Times New Roman" w:cs="Times New Roman"/>
                <w:b/>
                <w:i/>
                <w:sz w:val="23"/>
              </w:rPr>
            </w:pPr>
          </w:p>
          <w:p>
            <w:pPr>
              <w:pStyle w:val="11"/>
              <w:spacing w:line="240" w:lineRule="auto"/>
              <w:ind w:left="587" w:lef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stroboscopic</w:t>
            </w:r>
          </w:p>
          <w:p>
            <w:pPr>
              <w:pStyle w:val="11"/>
              <w:spacing w:line="240" w:lineRule="auto"/>
              <w:ind w:left="717"/>
              <w:jc w:val="center"/>
              <w:rPr>
                <w:rFonts w:ascii="Times New Roman" w:hAnsi="Times New Roman" w:cs="Times New Roman"/>
                <w:sz w:val="24"/>
              </w:rPr>
            </w:pPr>
          </w:p>
        </w:tc>
        <w:tc>
          <w:tcPr>
            <w:tcW w:w="1544" w:type="dxa"/>
            <w:tcBorders>
              <w:bottom w:val="single" w:color="000000" w:sz="6" w:space="0"/>
            </w:tcBorders>
            <w:vAlign w:val="top"/>
          </w:tcPr>
          <w:p>
            <w:pPr>
              <w:pStyle w:val="11"/>
              <w:ind w:left="242" w:leftChars="0" w:right="24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0-3</w:t>
            </w:r>
          </w:p>
        </w:tc>
        <w:tc>
          <w:tcPr>
            <w:tcW w:w="6174" w:type="dxa"/>
            <w:tcBorders>
              <w:bottom w:val="single" w:color="000000" w:sz="6" w:space="0"/>
            </w:tcBorders>
            <w:vAlign w:val="top"/>
          </w:tcPr>
          <w:p>
            <w:pPr>
              <w:pStyle w:val="11"/>
              <w:ind w:left="85" w:leftChars="0" w:right="7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light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Merge w:val="continue"/>
            <w:tcBorders>
              <w:top w:val="nil"/>
            </w:tcBorders>
            <w:vAlign w:val="top"/>
          </w:tcPr>
          <w:p>
            <w:pPr>
              <w:jc w:val="center"/>
              <w:rPr>
                <w:rFonts w:ascii="Times New Roman" w:hAnsi="Times New Roman" w:cs="Times New Roman"/>
                <w:sz w:val="2"/>
                <w:szCs w:val="2"/>
              </w:rPr>
            </w:pPr>
          </w:p>
        </w:tc>
        <w:tc>
          <w:tcPr>
            <w:tcW w:w="2143" w:type="dxa"/>
            <w:vMerge w:val="continue"/>
            <w:tcBorders>
              <w:top w:val="nil"/>
            </w:tcBorders>
            <w:vAlign w:val="top"/>
          </w:tcPr>
          <w:p>
            <w:pPr>
              <w:jc w:val="center"/>
              <w:rPr>
                <w:rFonts w:ascii="Times New Roman" w:hAnsi="Times New Roman" w:cs="Times New Roman"/>
                <w:sz w:val="2"/>
                <w:szCs w:val="2"/>
              </w:rPr>
            </w:pPr>
          </w:p>
        </w:tc>
        <w:tc>
          <w:tcPr>
            <w:tcW w:w="1544" w:type="dxa"/>
            <w:tcBorders>
              <w:top w:val="single" w:color="000000" w:sz="6" w:space="0"/>
            </w:tcBorders>
            <w:vAlign w:val="top"/>
          </w:tcPr>
          <w:p>
            <w:pPr>
              <w:pStyle w:val="11"/>
              <w:ind w:left="243" w:leftChars="0" w:right="23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4-200</w:t>
            </w:r>
          </w:p>
        </w:tc>
        <w:tc>
          <w:tcPr>
            <w:tcW w:w="6174" w:type="dxa"/>
            <w:tcBorders>
              <w:top w:val="single" w:color="000000" w:sz="6" w:space="0"/>
            </w:tcBorders>
            <w:vAlign w:val="top"/>
          </w:tcPr>
          <w:p>
            <w:pPr>
              <w:pStyle w:val="11"/>
              <w:ind w:left="85" w:leftChars="0" w:right="8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Use the same steps from slow to fast.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Merge w:val="continue"/>
            <w:tcBorders>
              <w:top w:val="nil"/>
            </w:tcBorders>
            <w:vAlign w:val="top"/>
          </w:tcPr>
          <w:p>
            <w:pPr>
              <w:jc w:val="center"/>
              <w:rPr>
                <w:rFonts w:ascii="Times New Roman" w:hAnsi="Times New Roman" w:cs="Times New Roman"/>
                <w:sz w:val="2"/>
                <w:szCs w:val="2"/>
              </w:rPr>
            </w:pPr>
          </w:p>
        </w:tc>
        <w:tc>
          <w:tcPr>
            <w:tcW w:w="2143" w:type="dxa"/>
            <w:vMerge w:val="continue"/>
            <w:tcBorders>
              <w:top w:val="nil"/>
            </w:tcBorders>
            <w:vAlign w:val="top"/>
          </w:tcPr>
          <w:p>
            <w:pPr>
              <w:jc w:val="center"/>
              <w:rPr>
                <w:rFonts w:ascii="Times New Roman" w:hAnsi="Times New Roman" w:cs="Times New Roman"/>
                <w:sz w:val="2"/>
                <w:szCs w:val="2"/>
              </w:rPr>
            </w:pPr>
          </w:p>
        </w:tc>
        <w:tc>
          <w:tcPr>
            <w:tcW w:w="1544" w:type="dxa"/>
            <w:vAlign w:val="top"/>
          </w:tcPr>
          <w:p>
            <w:pPr>
              <w:pStyle w:val="11"/>
              <w:ind w:left="243" w:leftChars="0" w:right="242"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201-255</w:t>
            </w:r>
          </w:p>
        </w:tc>
        <w:tc>
          <w:tcPr>
            <w:tcW w:w="6174" w:type="dxa"/>
            <w:vAlign w:val="top"/>
          </w:tcPr>
          <w:p>
            <w:pPr>
              <w:pStyle w:val="11"/>
              <w:ind w:left="85" w:leftChars="0" w:right="78" w:rightChars="0"/>
              <w:jc w:val="center"/>
              <w:rPr>
                <w:rFonts w:ascii="Times New Roman" w:hAnsi="Times New Roman" w:cs="Times New Roman"/>
                <w:sz w:val="24"/>
                <w:szCs w:val="22"/>
                <w:lang w:val="en-US" w:eastAsia="zh-CN" w:bidi="en-US"/>
              </w:rPr>
            </w:pPr>
            <w:r>
              <w:rPr>
                <w:rFonts w:hint="default" w:ascii="Times New Roman" w:hAnsi="Times New Roman" w:cs="Times New Roman"/>
                <w:sz w:val="24"/>
              </w:rPr>
              <w:t>Random spectrum slow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10</w:t>
            </w:r>
          </w:p>
        </w:tc>
        <w:tc>
          <w:tcPr>
            <w:tcW w:w="2143" w:type="dxa"/>
            <w:vAlign w:val="top"/>
          </w:tcPr>
          <w:p>
            <w:pPr>
              <w:pStyle w:val="11"/>
              <w:ind w:left="3"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red</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4" w:leftChars="0" w:right="85"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Red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ascii="Times New Roman" w:hAnsi="Times New Roman" w:cs="Times New Roman"/>
                <w:sz w:val="24"/>
              </w:rPr>
            </w:pPr>
            <w:r>
              <w:rPr>
                <w:rFonts w:hint="default" w:ascii="Times New Roman" w:hAnsi="Times New Roman" w:cs="Times New Roman"/>
                <w:sz w:val="24"/>
              </w:rPr>
              <w:t>11</w:t>
            </w:r>
          </w:p>
        </w:tc>
        <w:tc>
          <w:tcPr>
            <w:tcW w:w="2143" w:type="dxa"/>
            <w:vAlign w:val="top"/>
          </w:tcPr>
          <w:p>
            <w:pPr>
              <w:pStyle w:val="11"/>
              <w:ind w:left="2" w:lef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green</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4" w:leftChars="0" w:right="85" w:rightChars="0"/>
              <w:jc w:val="center"/>
              <w:rPr>
                <w:rFonts w:ascii="Times New Roman" w:hAnsi="Times New Roman" w:cs="Times New Roman"/>
                <w:sz w:val="24"/>
                <w:szCs w:val="22"/>
                <w:lang w:val="en-US" w:eastAsia="en-US" w:bidi="en-US"/>
              </w:rPr>
            </w:pPr>
            <w:r>
              <w:rPr>
                <w:rFonts w:hint="eastAsia" w:ascii="Times New Roman" w:hAnsi="Times New Roman" w:eastAsia="宋体" w:cs="Times New Roman"/>
                <w:sz w:val="24"/>
                <w:lang w:val="en-US" w:eastAsia="zh-CN"/>
              </w:rPr>
              <w:t>green</w:t>
            </w:r>
            <w:r>
              <w:rPr>
                <w:rFonts w:hint="default" w:ascii="Times New Roman" w:hAnsi="Times New Roman" w:cs="Times New Roman"/>
                <w:sz w:val="24"/>
              </w:rPr>
              <w:t xml:space="preserv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12</w:t>
            </w:r>
          </w:p>
        </w:tc>
        <w:tc>
          <w:tcPr>
            <w:tcW w:w="2143" w:type="dxa"/>
            <w:vAlign w:val="top"/>
          </w:tcPr>
          <w:p>
            <w:pPr>
              <w:pStyle w:val="11"/>
              <w:ind w:left="5" w:lef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blue</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4" w:rightChars="0"/>
              <w:jc w:val="center"/>
              <w:rPr>
                <w:rFonts w:ascii="Times New Roman" w:hAnsi="Times New Roman" w:cs="Times New Roman"/>
                <w:sz w:val="24"/>
                <w:szCs w:val="22"/>
                <w:lang w:val="en-US" w:eastAsia="en-US" w:bidi="en-US"/>
              </w:rPr>
            </w:pPr>
            <w:r>
              <w:rPr>
                <w:rFonts w:hint="eastAsia" w:ascii="Times New Roman" w:hAnsi="Times New Roman" w:eastAsia="宋体" w:cs="Times New Roman"/>
                <w:sz w:val="24"/>
                <w:lang w:val="en-US" w:eastAsia="zh-CN"/>
              </w:rPr>
              <w:t>blue</w:t>
            </w:r>
            <w:r>
              <w:rPr>
                <w:rFonts w:hint="default" w:ascii="Times New Roman" w:hAnsi="Times New Roman" w:cs="Times New Roman"/>
                <w:sz w:val="24"/>
              </w:rPr>
              <w:t xml:space="preserv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13</w:t>
            </w:r>
          </w:p>
        </w:tc>
        <w:tc>
          <w:tcPr>
            <w:tcW w:w="2143" w:type="dxa"/>
            <w:vAlign w:val="top"/>
          </w:tcPr>
          <w:p>
            <w:pPr>
              <w:pStyle w:val="11"/>
              <w:ind w:left="4" w:leftChars="0"/>
              <w:jc w:val="center"/>
              <w:rPr>
                <w:rFonts w:hint="eastAsia" w:ascii="Times New Roman" w:hAnsi="Times New Roman" w:cs="Times New Roman"/>
                <w:sz w:val="24"/>
                <w:szCs w:val="22"/>
                <w:lang w:val="en-US" w:eastAsia="zh-CN" w:bidi="en-US"/>
              </w:rPr>
            </w:pPr>
            <w:r>
              <w:rPr>
                <w:rFonts w:hint="eastAsia" w:ascii="Times New Roman" w:hAnsi="Times New Roman" w:cs="Times New Roman"/>
                <w:sz w:val="24"/>
                <w:lang w:val="en-US" w:eastAsia="zh-CN"/>
              </w:rPr>
              <w:t>white</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2" w:rightChars="0"/>
              <w:jc w:val="center"/>
              <w:rPr>
                <w:rFonts w:ascii="Times New Roman" w:hAnsi="Times New Roman" w:cs="Times New Roman"/>
                <w:sz w:val="24"/>
                <w:szCs w:val="22"/>
                <w:lang w:val="en-US" w:eastAsia="en-US" w:bidi="en-US"/>
              </w:rPr>
            </w:pPr>
            <w:r>
              <w:rPr>
                <w:rFonts w:hint="eastAsia" w:ascii="Times New Roman" w:hAnsi="Times New Roman" w:eastAsia="宋体" w:cs="Times New Roman"/>
                <w:sz w:val="24"/>
                <w:lang w:val="en-US" w:eastAsia="zh-CN"/>
              </w:rPr>
              <w:t>white</w:t>
            </w:r>
            <w:r>
              <w:rPr>
                <w:rFonts w:hint="default" w:ascii="Times New Roman" w:hAnsi="Times New Roman" w:cs="Times New Roman"/>
                <w:sz w:val="24"/>
              </w:rPr>
              <w:t xml:space="preserve"> 0-100%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ascii="Times New Roman" w:hAnsi="Times New Roman" w:cs="Times New Roman"/>
                <w:sz w:val="24"/>
              </w:rPr>
            </w:pPr>
            <w:r>
              <w:rPr>
                <w:rFonts w:hint="default" w:ascii="Times New Roman" w:hAnsi="Times New Roman" w:cs="Times New Roman"/>
                <w:sz w:val="24"/>
              </w:rPr>
              <w:t>14</w:t>
            </w:r>
          </w:p>
        </w:tc>
        <w:tc>
          <w:tcPr>
            <w:tcW w:w="2143" w:type="dxa"/>
            <w:vAlign w:val="top"/>
          </w:tcPr>
          <w:p>
            <w:pPr>
              <w:pStyle w:val="11"/>
              <w:spacing w:line="271" w:lineRule="exact"/>
              <w:ind w:left="125" w:leftChars="0" w:right="119"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colour temperature</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0"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Linear color temperature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15</w:t>
            </w:r>
          </w:p>
        </w:tc>
        <w:tc>
          <w:tcPr>
            <w:tcW w:w="2143" w:type="dxa"/>
            <w:vAlign w:val="top"/>
          </w:tcPr>
          <w:p>
            <w:pPr>
              <w:pStyle w:val="11"/>
              <w:ind w:left="123" w:leftChars="0" w:right="121" w:rightChars="0"/>
              <w:jc w:val="center"/>
              <w:rPr>
                <w:rFonts w:hint="default" w:ascii="Times New Roman" w:hAnsi="Times New Roman" w:cs="Times New Roman"/>
                <w:sz w:val="24"/>
                <w:szCs w:val="22"/>
                <w:lang w:val="en-US" w:eastAsia="zh-CN" w:bidi="en-US"/>
              </w:rPr>
            </w:pPr>
            <w:r>
              <w:rPr>
                <w:rFonts w:hint="eastAsia" w:ascii="Times New Roman" w:hAnsi="Times New Roman" w:cs="Times New Roman"/>
                <w:sz w:val="24"/>
                <w:lang w:val="en-US" w:eastAsia="zh-CN"/>
              </w:rPr>
              <w:t>Color macro</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7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Macro change of color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16</w:t>
            </w:r>
          </w:p>
        </w:tc>
        <w:tc>
          <w:tcPr>
            <w:tcW w:w="2143" w:type="dxa"/>
            <w:vAlign w:val="top"/>
          </w:tcPr>
          <w:p>
            <w:pPr>
              <w:pStyle w:val="11"/>
              <w:ind w:left="125" w:leftChars="0" w:right="118"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Static effect</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1"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Every 5 DMX values are a static effect.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ascii="Times New Roman" w:hAnsi="Times New Roman" w:cs="Times New Roman"/>
                <w:sz w:val="24"/>
              </w:rPr>
            </w:pPr>
            <w:r>
              <w:rPr>
                <w:rFonts w:hint="default" w:ascii="Times New Roman" w:hAnsi="Times New Roman" w:cs="Times New Roman"/>
                <w:sz w:val="24"/>
              </w:rPr>
              <w:t>17</w:t>
            </w:r>
          </w:p>
        </w:tc>
        <w:tc>
          <w:tcPr>
            <w:tcW w:w="2143" w:type="dxa"/>
            <w:vAlign w:val="top"/>
          </w:tcPr>
          <w:p>
            <w:pPr>
              <w:pStyle w:val="11"/>
              <w:ind w:left="125" w:leftChars="0" w:right="119"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Dynamic effect</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3" w:rightChars="0"/>
              <w:jc w:val="center"/>
              <w:rPr>
                <w:rFonts w:hint="eastAsia" w:ascii="Times New Roman" w:hAnsi="Times New Roman" w:cs="Times New Roman"/>
                <w:sz w:val="24"/>
                <w:szCs w:val="22"/>
                <w:lang w:val="en-US" w:eastAsia="zh-CN" w:bidi="en-US"/>
              </w:rPr>
            </w:pPr>
            <w:r>
              <w:rPr>
                <w:rFonts w:hint="default" w:ascii="Times New Roman" w:hAnsi="Times New Roman" w:cs="Times New Roman"/>
                <w:sz w:val="24"/>
              </w:rPr>
              <w:t>The value of every 5 DMX is a dynamic effect.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804" w:type="dxa"/>
            <w:vAlign w:val="top"/>
          </w:tcPr>
          <w:p>
            <w:pPr>
              <w:pStyle w:val="11"/>
              <w:spacing w:before="31" w:line="240" w:lineRule="auto"/>
              <w:ind w:right="128"/>
              <w:jc w:val="center"/>
              <w:rPr>
                <w:rFonts w:ascii="Times New Roman" w:hAnsi="Times New Roman" w:cs="Times New Roman"/>
                <w:sz w:val="24"/>
              </w:rPr>
            </w:pPr>
            <w:r>
              <w:rPr>
                <w:rFonts w:hint="default" w:ascii="Times New Roman" w:hAnsi="Times New Roman" w:cs="Times New Roman"/>
                <w:sz w:val="24"/>
              </w:rPr>
              <w:t>18</w:t>
            </w:r>
          </w:p>
        </w:tc>
        <w:tc>
          <w:tcPr>
            <w:tcW w:w="2143" w:type="dxa"/>
            <w:vAlign w:val="top"/>
          </w:tcPr>
          <w:p>
            <w:pPr>
              <w:pStyle w:val="11"/>
              <w:spacing w:line="271" w:lineRule="exact"/>
              <w:ind w:left="122" w:leftChars="0" w:right="121" w:rightChars="0"/>
              <w:jc w:val="center"/>
              <w:rPr>
                <w:rFonts w:ascii="Times New Roman" w:hAnsi="Times New Roman" w:cs="Times New Roman"/>
                <w:sz w:val="24"/>
                <w:szCs w:val="22"/>
                <w:lang w:val="en-US" w:eastAsia="zh-CN" w:bidi="en-US"/>
              </w:rPr>
            </w:pPr>
            <w:r>
              <w:rPr>
                <w:rFonts w:hint="default" w:ascii="Times New Roman" w:hAnsi="Times New Roman" w:cs="Times New Roman"/>
                <w:sz w:val="24"/>
              </w:rPr>
              <w:t>Dynamic effect speed</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4" w:leftChars="0" w:right="85" w:rightChars="0"/>
              <w:jc w:val="center"/>
              <w:rPr>
                <w:rFonts w:ascii="Times New Roman" w:hAnsi="Times New Roman" w:cs="Times New Roman"/>
                <w:sz w:val="24"/>
                <w:szCs w:val="22"/>
                <w:lang w:val="en-US" w:eastAsia="en-US" w:bidi="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ascii="Times New Roman" w:hAnsi="Times New Roman" w:cs="Times New Roman"/>
                <w:sz w:val="24"/>
              </w:rPr>
            </w:pPr>
            <w:r>
              <w:rPr>
                <w:rFonts w:hint="default" w:ascii="Times New Roman" w:hAnsi="Times New Roman" w:cs="Times New Roman"/>
                <w:sz w:val="24"/>
              </w:rPr>
              <w:t>19</w:t>
            </w:r>
          </w:p>
        </w:tc>
        <w:tc>
          <w:tcPr>
            <w:tcW w:w="2143" w:type="dxa"/>
            <w:vAlign w:val="top"/>
          </w:tcPr>
          <w:p>
            <w:pPr>
              <w:pStyle w:val="11"/>
              <w:ind w:left="125" w:leftChars="0" w:right="121"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Background color red</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4"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1-100% background red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20</w:t>
            </w:r>
          </w:p>
        </w:tc>
        <w:tc>
          <w:tcPr>
            <w:tcW w:w="2143" w:type="dxa"/>
            <w:vAlign w:val="top"/>
          </w:tcPr>
          <w:p>
            <w:pPr>
              <w:pStyle w:val="11"/>
              <w:ind w:left="125" w:leftChars="0" w:right="119"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Background color green</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3"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1-100% background blue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ascii="Times New Roman" w:hAnsi="Times New Roman" w:cs="Times New Roman"/>
                <w:sz w:val="24"/>
              </w:rPr>
            </w:pPr>
            <w:r>
              <w:rPr>
                <w:rFonts w:hint="default" w:ascii="Times New Roman" w:hAnsi="Times New Roman" w:cs="Times New Roman"/>
                <w:sz w:val="24"/>
              </w:rPr>
              <w:t>21</w:t>
            </w:r>
          </w:p>
        </w:tc>
        <w:tc>
          <w:tcPr>
            <w:tcW w:w="2143" w:type="dxa"/>
            <w:vAlign w:val="top"/>
          </w:tcPr>
          <w:p>
            <w:pPr>
              <w:pStyle w:val="11"/>
              <w:ind w:left="125" w:leftChars="0" w:right="121"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Background color blue</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5" w:leftChars="0" w:right="85"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1-100% background green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ascii="Times New Roman" w:hAnsi="Times New Roman" w:cs="Times New Roman"/>
                <w:sz w:val="24"/>
              </w:rPr>
            </w:pPr>
            <w:r>
              <w:rPr>
                <w:rFonts w:hint="default" w:ascii="Times New Roman" w:hAnsi="Times New Roman" w:cs="Times New Roman"/>
                <w:sz w:val="24"/>
              </w:rPr>
              <w:t>22</w:t>
            </w:r>
          </w:p>
        </w:tc>
        <w:tc>
          <w:tcPr>
            <w:tcW w:w="2143" w:type="dxa"/>
            <w:vAlign w:val="top"/>
          </w:tcPr>
          <w:p>
            <w:pPr>
              <w:pStyle w:val="11"/>
              <w:ind w:left="120" w:leftChars="0" w:right="121" w:rightChars="0"/>
              <w:jc w:val="center"/>
              <w:rPr>
                <w:rFonts w:hint="default" w:ascii="Times New Roman" w:hAnsi="Times New Roman" w:cs="Times New Roman"/>
                <w:sz w:val="24"/>
                <w:szCs w:val="22"/>
                <w:lang w:val="en-US" w:eastAsia="zh-CN" w:bidi="en-US"/>
              </w:rPr>
            </w:pPr>
            <w:r>
              <w:rPr>
                <w:rFonts w:hint="default" w:ascii="Times New Roman" w:hAnsi="Times New Roman" w:cs="Times New Roman"/>
                <w:sz w:val="24"/>
              </w:rPr>
              <w:t>Background color is white.</w:t>
            </w:r>
          </w:p>
        </w:tc>
        <w:tc>
          <w:tcPr>
            <w:tcW w:w="1544" w:type="dxa"/>
            <w:vAlign w:val="top"/>
          </w:tcPr>
          <w:p>
            <w:pPr>
              <w:pStyle w:val="11"/>
              <w:ind w:left="243" w:leftChars="0" w:right="239"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0-255</w:t>
            </w:r>
          </w:p>
        </w:tc>
        <w:tc>
          <w:tcPr>
            <w:tcW w:w="6174" w:type="dxa"/>
            <w:vAlign w:val="top"/>
          </w:tcPr>
          <w:p>
            <w:pPr>
              <w:pStyle w:val="11"/>
              <w:ind w:left="84" w:leftChars="0" w:right="85" w:rightChars="0"/>
              <w:jc w:val="center"/>
              <w:rPr>
                <w:rFonts w:ascii="Times New Roman" w:hAnsi="Times New Roman" w:cs="Times New Roman"/>
                <w:sz w:val="24"/>
                <w:szCs w:val="22"/>
                <w:lang w:val="en-US" w:eastAsia="en-US" w:bidi="en-US"/>
              </w:rPr>
            </w:pPr>
            <w:r>
              <w:rPr>
                <w:rFonts w:hint="default" w:ascii="Times New Roman" w:hAnsi="Times New Roman" w:cs="Times New Roman"/>
                <w:sz w:val="24"/>
              </w:rPr>
              <w:t>1-100% background blue brightness adjustment, from dark to bright.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Merge w:val="restart"/>
            <w:vAlign w:val="top"/>
          </w:tcPr>
          <w:p>
            <w:pPr>
              <w:pStyle w:val="11"/>
              <w:spacing w:before="96" w:line="240" w:lineRule="auto"/>
              <w:ind w:left="268" w:leftChars="0"/>
              <w:jc w:val="center"/>
              <w:rPr>
                <w:rFonts w:ascii="Times New Roman" w:hAnsi="Times New Roman" w:cs="Times New Roman"/>
                <w:sz w:val="24"/>
              </w:rPr>
            </w:pPr>
            <w:r>
              <w:rPr>
                <w:rFonts w:hint="default" w:ascii="Times New Roman" w:hAnsi="Times New Roman" w:cs="Times New Roman"/>
                <w:sz w:val="24"/>
              </w:rPr>
              <w:t>23</w:t>
            </w:r>
          </w:p>
        </w:tc>
        <w:tc>
          <w:tcPr>
            <w:tcW w:w="2143" w:type="dxa"/>
            <w:vMerge w:val="restart"/>
            <w:vAlign w:val="top"/>
          </w:tcPr>
          <w:p>
            <w:pPr>
              <w:pStyle w:val="11"/>
              <w:spacing w:before="96" w:line="240" w:lineRule="auto"/>
              <w:ind w:left="116" w:leftChars="0" w:right="104" w:rightChars="0"/>
              <w:jc w:val="center"/>
              <w:rPr>
                <w:rFonts w:ascii="Times New Roman" w:hAnsi="Times New Roman" w:cs="Times New Roman"/>
                <w:sz w:val="24"/>
              </w:rPr>
            </w:pPr>
            <w:r>
              <w:rPr>
                <w:rFonts w:hint="default" w:ascii="Times New Roman" w:hAnsi="Times New Roman" w:cs="Times New Roman"/>
                <w:sz w:val="24"/>
              </w:rPr>
              <w:t>reset</w:t>
            </w:r>
          </w:p>
        </w:tc>
        <w:tc>
          <w:tcPr>
            <w:tcW w:w="1544" w:type="dxa"/>
            <w:vAlign w:val="top"/>
          </w:tcPr>
          <w:p>
            <w:pPr>
              <w:pStyle w:val="11"/>
              <w:ind w:left="140" w:leftChars="0" w:right="134" w:rightChars="0"/>
              <w:jc w:val="center"/>
              <w:rPr>
                <w:rFonts w:ascii="Times New Roman" w:hAnsi="Times New Roman" w:cs="Times New Roman"/>
                <w:sz w:val="24"/>
              </w:rPr>
            </w:pPr>
            <w:r>
              <w:rPr>
                <w:rFonts w:hint="default" w:ascii="Times New Roman" w:hAnsi="Times New Roman" w:cs="Times New Roman"/>
                <w:sz w:val="24"/>
              </w:rPr>
              <w:t>0-250</w:t>
            </w:r>
          </w:p>
        </w:tc>
        <w:tc>
          <w:tcPr>
            <w:tcW w:w="6174" w:type="dxa"/>
            <w:vAlign w:val="top"/>
          </w:tcPr>
          <w:p>
            <w:pPr>
              <w:pStyle w:val="11"/>
              <w:ind w:left="171" w:leftChars="0" w:right="161" w:rightChars="0"/>
              <w:jc w:val="center"/>
              <w:rPr>
                <w:rFonts w:ascii="Times New Roman" w:hAnsi="Times New Roman" w:cs="Times New Roman"/>
                <w:sz w:val="24"/>
              </w:rPr>
            </w:pPr>
            <w:r>
              <w:rPr>
                <w:rFonts w:hint="default" w:ascii="Times New Roman" w:hAnsi="Times New Roman" w:cs="Times New Roman"/>
                <w:sz w:val="24"/>
              </w:rPr>
              <w:t>No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Merge w:val="continue"/>
            <w:vAlign w:val="top"/>
          </w:tcPr>
          <w:p>
            <w:pPr>
              <w:jc w:val="center"/>
              <w:rPr>
                <w:rFonts w:ascii="Times New Roman" w:hAnsi="Times New Roman" w:cs="Times New Roman"/>
                <w:sz w:val="24"/>
              </w:rPr>
            </w:pPr>
          </w:p>
        </w:tc>
        <w:tc>
          <w:tcPr>
            <w:tcW w:w="2143" w:type="dxa"/>
            <w:vMerge w:val="continue"/>
            <w:vAlign w:val="top"/>
          </w:tcPr>
          <w:p>
            <w:pPr>
              <w:jc w:val="center"/>
              <w:rPr>
                <w:rFonts w:ascii="Times New Roman" w:hAnsi="Times New Roman" w:cs="Times New Roman"/>
                <w:sz w:val="24"/>
              </w:rPr>
            </w:pPr>
          </w:p>
        </w:tc>
        <w:tc>
          <w:tcPr>
            <w:tcW w:w="1544" w:type="dxa"/>
            <w:vAlign w:val="top"/>
          </w:tcPr>
          <w:p>
            <w:pPr>
              <w:pStyle w:val="11"/>
              <w:ind w:left="140" w:leftChars="0" w:right="133" w:rightChars="0"/>
              <w:jc w:val="center"/>
              <w:rPr>
                <w:rFonts w:ascii="Times New Roman" w:hAnsi="Times New Roman" w:cs="Times New Roman"/>
                <w:sz w:val="24"/>
              </w:rPr>
            </w:pPr>
            <w:r>
              <w:rPr>
                <w:rFonts w:hint="default" w:ascii="Times New Roman" w:hAnsi="Times New Roman" w:cs="Times New Roman"/>
                <w:sz w:val="24"/>
              </w:rPr>
              <w:t>251-255</w:t>
            </w:r>
          </w:p>
        </w:tc>
        <w:tc>
          <w:tcPr>
            <w:tcW w:w="6174" w:type="dxa"/>
            <w:vAlign w:val="top"/>
          </w:tcPr>
          <w:p>
            <w:pPr>
              <w:pStyle w:val="11"/>
              <w:ind w:left="170" w:leftChars="0" w:right="162" w:rightChars="0"/>
              <w:jc w:val="center"/>
              <w:rPr>
                <w:rFonts w:ascii="Times New Roman" w:hAnsi="Times New Roman" w:cs="Times New Roman"/>
                <w:sz w:val="24"/>
              </w:rPr>
            </w:pPr>
            <w:r>
              <w:rPr>
                <w:rFonts w:hint="default" w:ascii="Times New Roman" w:hAnsi="Times New Roman" w:cs="Times New Roman"/>
                <w:sz w:val="24"/>
              </w:rPr>
              <w:t>The reset time is 5 seconds.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eastAsia="zh-CN"/>
              </w:rPr>
              <w:t>2</w:t>
            </w:r>
            <w:r>
              <w:rPr>
                <w:rFonts w:hint="eastAsia" w:ascii="Times New Roman" w:hAnsi="Times New Roman" w:eastAsia="宋体" w:cs="Times New Roman"/>
                <w:sz w:val="24"/>
                <w:lang w:val="en-US" w:eastAsia="zh-CN"/>
              </w:rPr>
              <w:t>4</w:t>
            </w:r>
          </w:p>
        </w:tc>
        <w:tc>
          <w:tcPr>
            <w:tcW w:w="2143" w:type="dxa"/>
            <w:vAlign w:val="top"/>
          </w:tcPr>
          <w:p>
            <w:pPr>
              <w:pStyle w:val="11"/>
              <w:spacing w:line="240" w:lineRule="auto"/>
              <w:ind w:left="116" w:right="107"/>
              <w:jc w:val="center"/>
              <w:rPr>
                <w:rFonts w:ascii="Times New Roman" w:hAnsi="Times New Roman" w:cs="Times New Roman"/>
                <w:sz w:val="24"/>
              </w:rPr>
            </w:pPr>
            <w:r>
              <w:rPr>
                <w:rFonts w:hint="default" w:ascii="Times New Roman" w:hAnsi="Times New Roman" w:cs="Times New Roman"/>
                <w:sz w:val="24"/>
              </w:rPr>
              <w:t>Red dimmer 1</w:t>
            </w:r>
          </w:p>
        </w:tc>
        <w:tc>
          <w:tcPr>
            <w:tcW w:w="1544" w:type="dxa"/>
            <w:vAlign w:val="top"/>
          </w:tcPr>
          <w:p>
            <w:pPr>
              <w:pStyle w:val="11"/>
              <w:spacing w:line="240" w:lineRule="auto"/>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spacing w:line="240" w:lineRule="auto"/>
              <w:ind w:left="171" w:right="162"/>
              <w:jc w:val="center"/>
              <w:rPr>
                <w:rFonts w:ascii="Times New Roman" w:hAnsi="Times New Roman" w:cs="Times New Roman"/>
                <w:sz w:val="24"/>
              </w:rPr>
            </w:pPr>
            <w:r>
              <w:rPr>
                <w:rFonts w:hint="default" w:ascii="Times New Roman" w:hAnsi="Times New Roman" w:cs="Times New Roman"/>
                <w:sz w:val="24"/>
              </w:rPr>
              <w:t>LED1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right="128"/>
              <w:jc w:val="center"/>
              <w:rPr>
                <w:rFonts w:hint="eastAsia" w:ascii="Times New Roman" w:hAnsi="Times New Roman" w:eastAsia="宋体" w:cs="Times New Roman"/>
                <w:sz w:val="24"/>
                <w:lang w:eastAsia="zh-CN"/>
              </w:rPr>
            </w:pPr>
            <w:r>
              <w:rPr>
                <w:rFonts w:hint="default" w:ascii="Times New Roman" w:hAnsi="Times New Roman" w:cs="Times New Roman"/>
                <w:sz w:val="24"/>
              </w:rPr>
              <w:t>2</w:t>
            </w:r>
            <w:r>
              <w:rPr>
                <w:rFonts w:hint="eastAsia" w:ascii="Times New Roman" w:hAnsi="Times New Roman" w:eastAsia="宋体" w:cs="Times New Roman"/>
                <w:sz w:val="24"/>
                <w:lang w:val="en-US" w:eastAsia="zh-CN"/>
              </w:rPr>
              <w:t>5</w:t>
            </w:r>
          </w:p>
        </w:tc>
        <w:tc>
          <w:tcPr>
            <w:tcW w:w="2143" w:type="dxa"/>
            <w:vAlign w:val="top"/>
          </w:tcPr>
          <w:p>
            <w:pPr>
              <w:pStyle w:val="11"/>
              <w:ind w:left="116" w:right="105"/>
              <w:jc w:val="center"/>
              <w:rPr>
                <w:rFonts w:ascii="Times New Roman" w:hAnsi="Times New Roman" w:cs="Times New Roman"/>
                <w:sz w:val="24"/>
              </w:rPr>
            </w:pPr>
            <w:r>
              <w:rPr>
                <w:rFonts w:hint="default" w:ascii="Times New Roman" w:hAnsi="Times New Roman" w:cs="Times New Roman"/>
                <w:sz w:val="24"/>
              </w:rPr>
              <w:t>Green dimmer 1</w:t>
            </w:r>
          </w:p>
        </w:tc>
        <w:tc>
          <w:tcPr>
            <w:tcW w:w="1544" w:type="dxa"/>
            <w:vAlign w:val="top"/>
          </w:tcPr>
          <w:p>
            <w:pPr>
              <w:pStyle w:val="11"/>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ind w:left="168" w:right="162"/>
              <w:jc w:val="center"/>
              <w:rPr>
                <w:rFonts w:ascii="Times New Roman" w:hAnsi="Times New Roman" w:cs="Times New Roman"/>
                <w:sz w:val="24"/>
              </w:rPr>
            </w:pPr>
            <w:r>
              <w:rPr>
                <w:rFonts w:hint="default" w:ascii="Times New Roman" w:hAnsi="Times New Roman" w:cs="Times New Roman"/>
                <w:sz w:val="24"/>
              </w:rPr>
              <w:t>LED1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hint="eastAsia" w:ascii="Times New Roman" w:hAnsi="Times New Roman" w:eastAsia="宋体" w:cs="Times New Roman"/>
                <w:sz w:val="24"/>
                <w:lang w:eastAsia="zh-CN"/>
              </w:rPr>
            </w:pPr>
            <w:r>
              <w:rPr>
                <w:rFonts w:hint="default" w:ascii="Times New Roman" w:hAnsi="Times New Roman" w:cs="Times New Roman"/>
                <w:sz w:val="24"/>
              </w:rPr>
              <w:t>2</w:t>
            </w:r>
            <w:r>
              <w:rPr>
                <w:rFonts w:hint="eastAsia" w:ascii="Times New Roman" w:hAnsi="Times New Roman" w:eastAsia="宋体" w:cs="Times New Roman"/>
                <w:sz w:val="24"/>
                <w:lang w:val="en-US" w:eastAsia="zh-CN"/>
              </w:rPr>
              <w:t>6</w:t>
            </w:r>
          </w:p>
        </w:tc>
        <w:tc>
          <w:tcPr>
            <w:tcW w:w="2143" w:type="dxa"/>
            <w:vAlign w:val="top"/>
          </w:tcPr>
          <w:p>
            <w:pPr>
              <w:pStyle w:val="11"/>
              <w:ind w:left="116" w:right="105"/>
              <w:jc w:val="center"/>
              <w:rPr>
                <w:rFonts w:ascii="Times New Roman" w:hAnsi="Times New Roman" w:cs="Times New Roman"/>
                <w:sz w:val="24"/>
              </w:rPr>
            </w:pPr>
            <w:r>
              <w:rPr>
                <w:rFonts w:hint="default" w:ascii="Times New Roman" w:hAnsi="Times New Roman" w:cs="Times New Roman"/>
                <w:sz w:val="24"/>
              </w:rPr>
              <w:t>Blue dimmer 1</w:t>
            </w:r>
          </w:p>
        </w:tc>
        <w:tc>
          <w:tcPr>
            <w:tcW w:w="1544" w:type="dxa"/>
            <w:vAlign w:val="top"/>
          </w:tcPr>
          <w:p>
            <w:pPr>
              <w:pStyle w:val="11"/>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ind w:left="171" w:right="160"/>
              <w:jc w:val="center"/>
              <w:rPr>
                <w:rFonts w:ascii="Times New Roman" w:hAnsi="Times New Roman" w:cs="Times New Roman"/>
                <w:sz w:val="24"/>
              </w:rPr>
            </w:pPr>
            <w:r>
              <w:rPr>
                <w:rFonts w:hint="default" w:ascii="Times New Roman" w:hAnsi="Times New Roman" w:cs="Times New Roman"/>
                <w:sz w:val="24"/>
              </w:rPr>
              <w:t>LED1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27</w:t>
            </w:r>
          </w:p>
        </w:tc>
        <w:tc>
          <w:tcPr>
            <w:tcW w:w="2143" w:type="dxa"/>
            <w:vAlign w:val="top"/>
          </w:tcPr>
          <w:p>
            <w:pPr>
              <w:pStyle w:val="11"/>
              <w:spacing w:line="240" w:lineRule="auto"/>
              <w:ind w:left="116" w:right="107"/>
              <w:jc w:val="center"/>
              <w:rPr>
                <w:rFonts w:ascii="Times New Roman" w:hAnsi="Times New Roman" w:cs="Times New Roman"/>
                <w:sz w:val="24"/>
              </w:rPr>
            </w:pPr>
            <w:r>
              <w:rPr>
                <w:rFonts w:hint="default" w:ascii="Times New Roman" w:hAnsi="Times New Roman" w:cs="Times New Roman"/>
                <w:sz w:val="24"/>
              </w:rPr>
              <w:t>White dimmer 1</w:t>
            </w:r>
          </w:p>
        </w:tc>
        <w:tc>
          <w:tcPr>
            <w:tcW w:w="1544" w:type="dxa"/>
            <w:vAlign w:val="top"/>
          </w:tcPr>
          <w:p>
            <w:pPr>
              <w:pStyle w:val="11"/>
              <w:spacing w:line="240" w:lineRule="auto"/>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spacing w:line="240" w:lineRule="auto"/>
              <w:ind w:left="171" w:right="160"/>
              <w:jc w:val="center"/>
              <w:rPr>
                <w:rFonts w:ascii="Times New Roman" w:hAnsi="Times New Roman" w:cs="Times New Roman"/>
                <w:sz w:val="24"/>
              </w:rPr>
            </w:pPr>
            <w:r>
              <w:rPr>
                <w:rFonts w:hint="default" w:ascii="Times New Roman" w:hAnsi="Times New Roman" w:cs="Times New Roman"/>
                <w:sz w:val="24"/>
              </w:rPr>
              <w:t>LED1 white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04" w:type="dxa"/>
            <w:vAlign w:val="top"/>
          </w:tcPr>
          <w:p>
            <w:pPr>
              <w:pStyle w:val="11"/>
              <w:ind w:right="133"/>
              <w:jc w:val="center"/>
              <w:rPr>
                <w:rFonts w:ascii="Times New Roman" w:hAnsi="Times New Roman" w:cs="Times New Roman"/>
                <w:b/>
                <w:sz w:val="24"/>
              </w:rPr>
            </w:pPr>
            <w:r>
              <w:rPr>
                <w:rFonts w:hint="default" w:ascii="Times New Roman" w:hAnsi="Times New Roman" w:cs="Times New Roman"/>
                <w:b/>
                <w:sz w:val="24"/>
              </w:rPr>
              <w:t>……</w:t>
            </w:r>
          </w:p>
        </w:tc>
        <w:tc>
          <w:tcPr>
            <w:tcW w:w="2143" w:type="dxa"/>
            <w:vAlign w:val="top"/>
          </w:tcPr>
          <w:p>
            <w:pPr>
              <w:pStyle w:val="11"/>
              <w:ind w:left="116" w:right="108"/>
              <w:jc w:val="center"/>
              <w:rPr>
                <w:rFonts w:ascii="Times New Roman" w:hAnsi="Times New Roman" w:cs="Times New Roman"/>
                <w:b/>
                <w:sz w:val="24"/>
              </w:rPr>
            </w:pPr>
            <w:r>
              <w:rPr>
                <w:rFonts w:hint="default" w:ascii="Times New Roman" w:hAnsi="Times New Roman" w:cs="Times New Roman"/>
                <w:b/>
                <w:sz w:val="24"/>
              </w:rPr>
              <w:t>………</w:t>
            </w:r>
          </w:p>
        </w:tc>
        <w:tc>
          <w:tcPr>
            <w:tcW w:w="1544" w:type="dxa"/>
            <w:vAlign w:val="top"/>
          </w:tcPr>
          <w:p>
            <w:pPr>
              <w:pStyle w:val="11"/>
              <w:ind w:right="138"/>
              <w:jc w:val="center"/>
              <w:rPr>
                <w:rFonts w:ascii="Times New Roman" w:hAnsi="Times New Roman" w:cs="Times New Roman"/>
                <w:b/>
                <w:sz w:val="24"/>
              </w:rPr>
            </w:pPr>
            <w:r>
              <w:rPr>
                <w:rFonts w:hint="default" w:ascii="Times New Roman" w:hAnsi="Times New Roman" w:cs="Times New Roman"/>
                <w:b/>
                <w:sz w:val="24"/>
              </w:rPr>
              <w:t>………</w:t>
            </w:r>
          </w:p>
        </w:tc>
        <w:tc>
          <w:tcPr>
            <w:tcW w:w="6174" w:type="dxa"/>
            <w:vAlign w:val="top"/>
          </w:tcPr>
          <w:p>
            <w:pPr>
              <w:pStyle w:val="11"/>
              <w:ind w:left="171" w:right="161"/>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left="7"/>
              <w:jc w:val="center"/>
              <w:rPr>
                <w:rFonts w:ascii="Times New Roman" w:hAnsi="Times New Roman" w:cs="Times New Roman"/>
                <w:b/>
                <w:sz w:val="24"/>
              </w:rPr>
            </w:pPr>
            <w:r>
              <w:rPr>
                <w:rFonts w:hint="default" w:ascii="Times New Roman" w:hAnsi="Times New Roman" w:cs="Times New Roman"/>
                <w:b/>
                <w:sz w:val="24"/>
              </w:rPr>
              <w:t>…</w:t>
            </w:r>
          </w:p>
        </w:tc>
        <w:tc>
          <w:tcPr>
            <w:tcW w:w="2143" w:type="dxa"/>
            <w:vAlign w:val="top"/>
          </w:tcPr>
          <w:p>
            <w:pPr>
              <w:pStyle w:val="11"/>
              <w:ind w:left="116" w:right="108"/>
              <w:jc w:val="center"/>
              <w:rPr>
                <w:rFonts w:ascii="Times New Roman" w:hAnsi="Times New Roman" w:cs="Times New Roman"/>
                <w:b/>
                <w:sz w:val="24"/>
              </w:rPr>
            </w:pPr>
            <w:r>
              <w:rPr>
                <w:rFonts w:hint="default" w:ascii="Times New Roman" w:hAnsi="Times New Roman" w:cs="Times New Roman"/>
                <w:b/>
                <w:sz w:val="24"/>
              </w:rPr>
              <w:t>………</w:t>
            </w:r>
          </w:p>
        </w:tc>
        <w:tc>
          <w:tcPr>
            <w:tcW w:w="1544" w:type="dxa"/>
            <w:vAlign w:val="top"/>
          </w:tcPr>
          <w:p>
            <w:pPr>
              <w:pStyle w:val="11"/>
              <w:ind w:right="138"/>
              <w:jc w:val="center"/>
              <w:rPr>
                <w:rFonts w:ascii="Times New Roman" w:hAnsi="Times New Roman" w:cs="Times New Roman"/>
                <w:b/>
                <w:sz w:val="24"/>
              </w:rPr>
            </w:pPr>
            <w:r>
              <w:rPr>
                <w:rFonts w:hint="default" w:ascii="Times New Roman" w:hAnsi="Times New Roman" w:cs="Times New Roman"/>
                <w:b/>
                <w:sz w:val="24"/>
              </w:rPr>
              <w:t>………</w:t>
            </w:r>
          </w:p>
        </w:tc>
        <w:tc>
          <w:tcPr>
            <w:tcW w:w="6174" w:type="dxa"/>
            <w:vAlign w:val="top"/>
          </w:tcPr>
          <w:p>
            <w:pPr>
              <w:pStyle w:val="11"/>
              <w:ind w:left="171" w:right="161"/>
              <w:jc w:val="center"/>
              <w:rPr>
                <w:rFonts w:ascii="Times New Roman" w:hAnsi="Times New Roman" w:cs="Times New Roman"/>
                <w:b/>
                <w:sz w:val="24"/>
              </w:rPr>
            </w:pPr>
            <w:r>
              <w:rPr>
                <w:rFonts w:hint="default" w:ascii="Times New Roman" w:hAnsi="Times New Roman" w:cs="Times New Roman"/>
                <w:b/>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hint="eastAsia" w:ascii="Times New Roman" w:hAnsi="Times New Roman" w:eastAsia="宋体" w:cs="Times New Roman"/>
                <w:sz w:val="24"/>
                <w:lang w:eastAsia="zh-CN"/>
              </w:rPr>
            </w:pPr>
            <w:r>
              <w:rPr>
                <w:rFonts w:hint="default" w:ascii="Times New Roman" w:hAnsi="Times New Roman" w:cs="Times New Roman"/>
                <w:sz w:val="24"/>
              </w:rPr>
              <w:t>9</w:t>
            </w:r>
            <w:r>
              <w:rPr>
                <w:rFonts w:hint="eastAsia" w:ascii="Times New Roman" w:hAnsi="Times New Roman" w:eastAsia="宋体" w:cs="Times New Roman"/>
                <w:sz w:val="24"/>
                <w:lang w:val="en-US" w:eastAsia="zh-CN"/>
              </w:rPr>
              <w:t>6</w:t>
            </w:r>
          </w:p>
        </w:tc>
        <w:tc>
          <w:tcPr>
            <w:tcW w:w="2143" w:type="dxa"/>
            <w:vAlign w:val="top"/>
          </w:tcPr>
          <w:p>
            <w:pPr>
              <w:pStyle w:val="11"/>
              <w:spacing w:line="240" w:lineRule="auto"/>
              <w:ind w:left="116" w:right="108"/>
              <w:jc w:val="center"/>
              <w:rPr>
                <w:rFonts w:ascii="Times New Roman" w:hAnsi="Times New Roman" w:cs="Times New Roman"/>
                <w:sz w:val="24"/>
              </w:rPr>
            </w:pPr>
            <w:r>
              <w:rPr>
                <w:rFonts w:hint="default" w:ascii="Times New Roman" w:hAnsi="Times New Roman" w:cs="Times New Roman"/>
                <w:sz w:val="24"/>
              </w:rPr>
              <w:t>Red dimmer 19</w:t>
            </w:r>
          </w:p>
        </w:tc>
        <w:tc>
          <w:tcPr>
            <w:tcW w:w="1544" w:type="dxa"/>
            <w:vAlign w:val="top"/>
          </w:tcPr>
          <w:p>
            <w:pPr>
              <w:pStyle w:val="11"/>
              <w:spacing w:line="240" w:lineRule="auto"/>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spacing w:line="240" w:lineRule="auto"/>
              <w:ind w:left="171" w:right="162"/>
              <w:jc w:val="center"/>
              <w:rPr>
                <w:rFonts w:ascii="Times New Roman" w:hAnsi="Times New Roman" w:cs="Times New Roman"/>
                <w:sz w:val="24"/>
              </w:rPr>
            </w:pPr>
            <w:r>
              <w:rPr>
                <w:rFonts w:hint="default" w:ascii="Times New Roman" w:hAnsi="Times New Roman" w:cs="Times New Roman"/>
                <w:sz w:val="24"/>
              </w:rPr>
              <w:t>LED19 red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ind w:right="12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97</w:t>
            </w:r>
          </w:p>
        </w:tc>
        <w:tc>
          <w:tcPr>
            <w:tcW w:w="2143" w:type="dxa"/>
            <w:vAlign w:val="top"/>
          </w:tcPr>
          <w:p>
            <w:pPr>
              <w:pStyle w:val="11"/>
              <w:ind w:left="116" w:right="108"/>
              <w:jc w:val="center"/>
              <w:rPr>
                <w:rFonts w:ascii="Times New Roman" w:hAnsi="Times New Roman" w:cs="Times New Roman"/>
                <w:sz w:val="24"/>
              </w:rPr>
            </w:pPr>
            <w:r>
              <w:rPr>
                <w:rFonts w:hint="default" w:ascii="Times New Roman" w:hAnsi="Times New Roman" w:cs="Times New Roman"/>
                <w:sz w:val="24"/>
              </w:rPr>
              <w:t>Green dimmer 19</w:t>
            </w:r>
          </w:p>
        </w:tc>
        <w:tc>
          <w:tcPr>
            <w:tcW w:w="1544" w:type="dxa"/>
            <w:vAlign w:val="top"/>
          </w:tcPr>
          <w:p>
            <w:pPr>
              <w:pStyle w:val="11"/>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ind w:left="171" w:right="160"/>
              <w:jc w:val="center"/>
              <w:rPr>
                <w:rFonts w:ascii="Times New Roman" w:hAnsi="Times New Roman" w:cs="Times New Roman"/>
                <w:sz w:val="24"/>
              </w:rPr>
            </w:pPr>
            <w:r>
              <w:rPr>
                <w:rFonts w:hint="default" w:ascii="Times New Roman" w:hAnsi="Times New Roman" w:cs="Times New Roman"/>
                <w:sz w:val="24"/>
              </w:rPr>
              <w:t>LED19 green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04" w:type="dxa"/>
            <w:vAlign w:val="top"/>
          </w:tcPr>
          <w:p>
            <w:pPr>
              <w:pStyle w:val="11"/>
              <w:ind w:right="12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98</w:t>
            </w:r>
          </w:p>
        </w:tc>
        <w:tc>
          <w:tcPr>
            <w:tcW w:w="2143" w:type="dxa"/>
            <w:vAlign w:val="top"/>
          </w:tcPr>
          <w:p>
            <w:pPr>
              <w:pStyle w:val="11"/>
              <w:ind w:left="116" w:right="108"/>
              <w:jc w:val="center"/>
              <w:rPr>
                <w:rFonts w:ascii="Times New Roman" w:hAnsi="Times New Roman" w:cs="Times New Roman"/>
                <w:sz w:val="24"/>
              </w:rPr>
            </w:pPr>
            <w:r>
              <w:rPr>
                <w:rFonts w:hint="default" w:ascii="Times New Roman" w:hAnsi="Times New Roman" w:cs="Times New Roman"/>
                <w:sz w:val="24"/>
              </w:rPr>
              <w:t>Blue dimmer 19</w:t>
            </w:r>
          </w:p>
        </w:tc>
        <w:tc>
          <w:tcPr>
            <w:tcW w:w="1544" w:type="dxa"/>
            <w:vAlign w:val="top"/>
          </w:tcPr>
          <w:p>
            <w:pPr>
              <w:pStyle w:val="11"/>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ind w:left="170" w:right="162"/>
              <w:jc w:val="center"/>
              <w:rPr>
                <w:rFonts w:ascii="Times New Roman" w:hAnsi="Times New Roman" w:cs="Times New Roman"/>
                <w:sz w:val="24"/>
              </w:rPr>
            </w:pPr>
            <w:r>
              <w:rPr>
                <w:rFonts w:hint="default" w:ascii="Times New Roman" w:hAnsi="Times New Roman" w:cs="Times New Roman"/>
                <w:sz w:val="24"/>
              </w:rPr>
              <w:t>LED19 blue dimmer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04" w:type="dxa"/>
            <w:vAlign w:val="top"/>
          </w:tcPr>
          <w:p>
            <w:pPr>
              <w:pStyle w:val="11"/>
              <w:spacing w:line="240" w:lineRule="auto"/>
              <w:ind w:right="128"/>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99</w:t>
            </w:r>
          </w:p>
        </w:tc>
        <w:tc>
          <w:tcPr>
            <w:tcW w:w="2143" w:type="dxa"/>
            <w:vAlign w:val="top"/>
          </w:tcPr>
          <w:p>
            <w:pPr>
              <w:pStyle w:val="11"/>
              <w:spacing w:line="240" w:lineRule="auto"/>
              <w:ind w:left="116" w:right="108"/>
              <w:jc w:val="center"/>
              <w:rPr>
                <w:rFonts w:ascii="Times New Roman" w:hAnsi="Times New Roman" w:cs="Times New Roman"/>
                <w:sz w:val="24"/>
              </w:rPr>
            </w:pPr>
            <w:r>
              <w:rPr>
                <w:rFonts w:hint="default" w:ascii="Times New Roman" w:hAnsi="Times New Roman" w:cs="Times New Roman"/>
                <w:sz w:val="24"/>
              </w:rPr>
              <w:t>White dimmer 19</w:t>
            </w:r>
          </w:p>
        </w:tc>
        <w:tc>
          <w:tcPr>
            <w:tcW w:w="1544" w:type="dxa"/>
            <w:vAlign w:val="top"/>
          </w:tcPr>
          <w:p>
            <w:pPr>
              <w:pStyle w:val="11"/>
              <w:spacing w:line="240" w:lineRule="auto"/>
              <w:ind w:right="134"/>
              <w:jc w:val="center"/>
              <w:rPr>
                <w:rFonts w:ascii="Times New Roman" w:hAnsi="Times New Roman" w:cs="Times New Roman"/>
                <w:sz w:val="24"/>
              </w:rPr>
            </w:pPr>
            <w:r>
              <w:rPr>
                <w:rFonts w:hint="default" w:ascii="Times New Roman" w:hAnsi="Times New Roman" w:cs="Times New Roman"/>
                <w:sz w:val="24"/>
              </w:rPr>
              <w:t>0-255</w:t>
            </w:r>
          </w:p>
        </w:tc>
        <w:tc>
          <w:tcPr>
            <w:tcW w:w="6174" w:type="dxa"/>
            <w:vAlign w:val="top"/>
          </w:tcPr>
          <w:p>
            <w:pPr>
              <w:pStyle w:val="11"/>
              <w:spacing w:line="240" w:lineRule="auto"/>
              <w:ind w:left="171" w:right="160"/>
              <w:jc w:val="center"/>
              <w:rPr>
                <w:rFonts w:ascii="Times New Roman" w:hAnsi="Times New Roman" w:cs="Times New Roman"/>
                <w:sz w:val="24"/>
              </w:rPr>
            </w:pPr>
            <w:r>
              <w:rPr>
                <w:rFonts w:hint="default" w:ascii="Times New Roman" w:hAnsi="Times New Roman" w:cs="Times New Roman"/>
                <w:sz w:val="24"/>
              </w:rPr>
              <w:t>LED19 white dimmer</w:t>
            </w:r>
          </w:p>
        </w:tc>
      </w:tr>
    </w:tbl>
    <w:p>
      <w:pPr>
        <w:pStyle w:val="3"/>
        <w:numPr>
          <w:ilvl w:val="0"/>
          <w:numId w:val="7"/>
        </w:numPr>
        <w:tabs>
          <w:tab w:val="left" w:pos="785"/>
        </w:tabs>
        <w:spacing w:before="61" w:after="0" w:line="240" w:lineRule="auto"/>
        <w:ind w:left="784" w:right="0" w:hanging="245"/>
        <w:jc w:val="left"/>
      </w:pPr>
    </w:p>
    <w:p>
      <w:pPr>
        <w:pStyle w:val="3"/>
        <w:numPr>
          <w:ilvl w:val="0"/>
          <w:numId w:val="7"/>
        </w:numPr>
        <w:tabs>
          <w:tab w:val="left" w:pos="785"/>
        </w:tabs>
        <w:spacing w:before="61" w:after="0" w:line="240" w:lineRule="auto"/>
        <w:ind w:left="784" w:right="0" w:hanging="245"/>
        <w:jc w:val="left"/>
      </w:pPr>
      <w:r>
        <w:rPr>
          <w:rFonts w:ascii="Times New Roman" w:hAnsi="Times New Roman" w:cs="Times New Roman"/>
          <w:color w:val="FFFFFF"/>
          <w:w w:val="95"/>
          <w:shd w:val="clear" w:color="auto" w:fill="000000"/>
        </w:rPr>
        <w:t>Trouble Shooting</w:t>
      </w:r>
    </w:p>
    <w:p>
      <w:pPr>
        <w:pStyle w:val="5"/>
        <w:spacing w:before="158" w:line="271" w:lineRule="auto"/>
        <w:ind w:left="540" w:right="20"/>
      </w:pPr>
      <w:r>
        <w:rPr>
          <w:rFonts w:ascii="Times New Roman" w:hAnsi="Times New Roman" w:cs="Times New Roman"/>
          <w:w w:val="95"/>
        </w:rPr>
        <w:t>Following are a few common problems that may occur during operation. Here are some suggestions for easy troubleshooting:</w:t>
      </w:r>
    </w:p>
    <w:p>
      <w:pPr>
        <w:pStyle w:val="5"/>
        <w:spacing w:before="2"/>
        <w:rPr>
          <w:rFonts w:ascii="Times New Roman" w:hAnsi="Times New Roman" w:cs="Times New Roman"/>
          <w:sz w:val="27"/>
        </w:rPr>
      </w:pPr>
    </w:p>
    <w:p>
      <w:pPr>
        <w:pStyle w:val="10"/>
        <w:numPr>
          <w:ilvl w:val="1"/>
          <w:numId w:val="7"/>
        </w:numPr>
        <w:tabs>
          <w:tab w:val="left" w:pos="828"/>
        </w:tabs>
        <w:spacing w:before="0" w:after="0" w:line="240" w:lineRule="auto"/>
        <w:ind w:left="828" w:right="0" w:hanging="288"/>
        <w:jc w:val="left"/>
        <w:rPr>
          <w:rFonts w:ascii="Times New Roman" w:hAnsi="Times New Roman" w:cs="Times New Roman"/>
          <w:b/>
          <w:sz w:val="24"/>
        </w:rPr>
      </w:pPr>
      <w:r>
        <w:rPr>
          <w:rFonts w:ascii="Times New Roman" w:hAnsi="Times New Roman" w:cs="Times New Roman"/>
          <w:b/>
          <w:sz w:val="24"/>
        </w:rPr>
        <w:t>The unit does not work, no light and the fan does not work</w:t>
      </w:r>
    </w:p>
    <w:p>
      <w:pPr>
        <w:pStyle w:val="10"/>
        <w:numPr>
          <w:ilvl w:val="2"/>
          <w:numId w:val="7"/>
        </w:numPr>
        <w:tabs>
          <w:tab w:val="left" w:pos="831"/>
        </w:tabs>
        <w:spacing w:before="36" w:after="0" w:line="240" w:lineRule="auto"/>
        <w:ind w:left="830" w:right="0" w:hanging="291"/>
        <w:jc w:val="left"/>
        <w:rPr>
          <w:rFonts w:ascii="Times New Roman" w:hAnsi="Times New Roman" w:cs="Times New Roman"/>
          <w:sz w:val="24"/>
        </w:rPr>
      </w:pPr>
      <w:r>
        <w:rPr>
          <w:rFonts w:ascii="Times New Roman" w:hAnsi="Times New Roman" w:cs="Times New Roman"/>
          <w:w w:val="95"/>
          <w:sz w:val="24"/>
        </w:rPr>
        <w:t>Check the connection of power and main fuse.</w:t>
      </w:r>
    </w:p>
    <w:p>
      <w:pPr>
        <w:pStyle w:val="10"/>
        <w:numPr>
          <w:ilvl w:val="2"/>
          <w:numId w:val="7"/>
        </w:numPr>
        <w:tabs>
          <w:tab w:val="left" w:pos="831"/>
        </w:tabs>
        <w:spacing w:before="36" w:after="0" w:line="240" w:lineRule="auto"/>
        <w:ind w:left="830" w:right="0" w:hanging="291"/>
        <w:jc w:val="left"/>
        <w:rPr>
          <w:rFonts w:ascii="Times New Roman" w:hAnsi="Times New Roman" w:cs="Times New Roman"/>
          <w:sz w:val="24"/>
        </w:rPr>
      </w:pPr>
      <w:r>
        <w:rPr>
          <w:rFonts w:ascii="Times New Roman" w:hAnsi="Times New Roman" w:cs="Times New Roman"/>
          <w:w w:val="95"/>
          <w:sz w:val="24"/>
        </w:rPr>
        <w:t>Measure the mains voltage on the main connector.</w:t>
      </w:r>
    </w:p>
    <w:p>
      <w:pPr>
        <w:pStyle w:val="10"/>
        <w:numPr>
          <w:ilvl w:val="2"/>
          <w:numId w:val="7"/>
        </w:numPr>
        <w:tabs>
          <w:tab w:val="left" w:pos="831"/>
        </w:tabs>
        <w:spacing w:before="36" w:after="0" w:line="240" w:lineRule="auto"/>
        <w:ind w:left="830" w:right="0" w:hanging="291"/>
        <w:jc w:val="left"/>
        <w:rPr>
          <w:rFonts w:ascii="Times New Roman" w:hAnsi="Times New Roman" w:cs="Times New Roman"/>
          <w:sz w:val="24"/>
        </w:rPr>
      </w:pPr>
      <w:r>
        <w:rPr>
          <w:rFonts w:ascii="Times New Roman" w:hAnsi="Times New Roman" w:cs="Times New Roman"/>
          <w:w w:val="95"/>
          <w:sz w:val="24"/>
        </w:rPr>
        <w:t>Check the power on LED.</w:t>
      </w:r>
    </w:p>
    <w:p>
      <w:pPr>
        <w:pStyle w:val="5"/>
        <w:spacing w:before="3"/>
        <w:rPr>
          <w:rFonts w:ascii="Times New Roman" w:hAnsi="Times New Roman" w:cs="Times New Roman"/>
          <w:sz w:val="30"/>
        </w:rPr>
      </w:pPr>
    </w:p>
    <w:p>
      <w:pPr>
        <w:pStyle w:val="10"/>
        <w:numPr>
          <w:ilvl w:val="1"/>
          <w:numId w:val="7"/>
        </w:numPr>
        <w:tabs>
          <w:tab w:val="left" w:pos="826"/>
        </w:tabs>
        <w:spacing w:before="0" w:after="0" w:line="240" w:lineRule="auto"/>
        <w:ind w:left="825" w:right="0" w:hanging="286"/>
        <w:jc w:val="left"/>
        <w:rPr>
          <w:rFonts w:ascii="Times New Roman" w:hAnsi="Times New Roman" w:cs="Times New Roman"/>
          <w:b/>
          <w:sz w:val="24"/>
        </w:rPr>
      </w:pPr>
      <w:r>
        <w:rPr>
          <w:rFonts w:ascii="Times New Roman" w:hAnsi="Times New Roman" w:cs="Times New Roman"/>
          <w:b/>
          <w:sz w:val="24"/>
        </w:rPr>
        <w:t>Not responding to DMX controller</w:t>
      </w:r>
    </w:p>
    <w:p>
      <w:pPr>
        <w:pStyle w:val="10"/>
        <w:numPr>
          <w:ilvl w:val="2"/>
          <w:numId w:val="7"/>
        </w:numPr>
        <w:tabs>
          <w:tab w:val="left" w:pos="831"/>
        </w:tabs>
        <w:spacing w:before="113" w:after="0" w:line="240" w:lineRule="auto"/>
        <w:ind w:left="830" w:right="0" w:hanging="291"/>
        <w:jc w:val="left"/>
        <w:rPr>
          <w:rFonts w:ascii="Times New Roman" w:hAnsi="Times New Roman" w:cs="Times New Roman"/>
          <w:sz w:val="24"/>
        </w:rPr>
      </w:pPr>
      <w:r>
        <w:rPr>
          <w:rFonts w:ascii="Times New Roman" w:hAnsi="Times New Roman" w:cs="Times New Roman"/>
          <w:w w:val="95"/>
          <w:sz w:val="24"/>
        </w:rPr>
        <w:t>DMX LED should be on. If not, check DMX connectors, cables to see if link properly.</w:t>
      </w:r>
    </w:p>
    <w:p>
      <w:pPr>
        <w:pStyle w:val="10"/>
        <w:numPr>
          <w:ilvl w:val="2"/>
          <w:numId w:val="7"/>
        </w:numPr>
        <w:tabs>
          <w:tab w:val="left" w:pos="828"/>
        </w:tabs>
        <w:spacing w:before="192" w:after="0" w:line="240" w:lineRule="auto"/>
        <w:ind w:left="828" w:right="0" w:hanging="288"/>
        <w:jc w:val="left"/>
        <w:rPr>
          <w:rFonts w:ascii="Times New Roman" w:hAnsi="Times New Roman" w:cs="Times New Roman"/>
          <w:sz w:val="24"/>
        </w:rPr>
      </w:pPr>
      <w:r>
        <w:rPr>
          <w:rFonts w:ascii="Times New Roman" w:hAnsi="Times New Roman" w:cs="Times New Roman"/>
          <w:w w:val="95"/>
          <w:sz w:val="24"/>
        </w:rPr>
        <w:t>If the DMX LED is on and no response to the channel, check the address settings and DMX polarity.</w:t>
      </w:r>
    </w:p>
    <w:p>
      <w:pPr>
        <w:pStyle w:val="10"/>
        <w:numPr>
          <w:ilvl w:val="2"/>
          <w:numId w:val="7"/>
        </w:numPr>
        <w:tabs>
          <w:tab w:val="left" w:pos="831"/>
        </w:tabs>
        <w:spacing w:before="192" w:after="0" w:line="408" w:lineRule="auto"/>
        <w:ind w:left="540" w:right="2399" w:firstLine="0"/>
        <w:jc w:val="left"/>
        <w:rPr>
          <w:rFonts w:ascii="Times New Roman" w:hAnsi="Times New Roman" w:cs="Times New Roman"/>
          <w:sz w:val="24"/>
        </w:rPr>
      </w:pPr>
      <w:r>
        <w:rPr>
          <w:rFonts w:ascii="Times New Roman" w:hAnsi="Times New Roman" w:cs="Times New Roman"/>
          <w:w w:val="95"/>
          <w:sz w:val="24"/>
        </w:rPr>
        <w:t>If you have intermittent DMX signal problems, check the pins on connectors or on PCB of the unit or the previous one.</w:t>
      </w:r>
    </w:p>
    <w:p>
      <w:pPr>
        <w:pStyle w:val="10"/>
        <w:numPr>
          <w:ilvl w:val="2"/>
          <w:numId w:val="7"/>
        </w:numPr>
        <w:tabs>
          <w:tab w:val="left" w:pos="831"/>
        </w:tabs>
        <w:spacing w:before="0" w:after="0" w:line="274" w:lineRule="exact"/>
        <w:ind w:left="830" w:right="0" w:hanging="291"/>
        <w:jc w:val="left"/>
        <w:rPr>
          <w:rFonts w:ascii="Times New Roman" w:hAnsi="Times New Roman" w:cs="Times New Roman"/>
          <w:sz w:val="24"/>
        </w:rPr>
      </w:pPr>
      <w:r>
        <w:rPr>
          <w:rFonts w:ascii="Times New Roman" w:hAnsi="Times New Roman" w:cs="Times New Roman"/>
          <w:w w:val="95"/>
          <w:sz w:val="24"/>
        </w:rPr>
        <w:t>Try to use another DMX controller.</w:t>
      </w:r>
    </w:p>
    <w:p>
      <w:pPr>
        <w:pStyle w:val="10"/>
        <w:numPr>
          <w:ilvl w:val="2"/>
          <w:numId w:val="7"/>
        </w:numPr>
        <w:tabs>
          <w:tab w:val="left" w:pos="831"/>
        </w:tabs>
        <w:spacing w:before="8" w:after="0" w:line="460" w:lineRule="atLeast"/>
        <w:ind w:left="876" w:right="561" w:hanging="336"/>
        <w:jc w:val="left"/>
        <w:rPr>
          <w:rFonts w:ascii="Times New Roman" w:hAnsi="Times New Roman" w:cs="Times New Roman"/>
          <w:sz w:val="24"/>
        </w:rPr>
      </w:pPr>
      <w:r>
        <w:rPr>
          <w:rFonts w:ascii="Times New Roman" w:hAnsi="Times New Roman" w:cs="Times New Roman"/>
          <w:w w:val="95"/>
          <w:sz w:val="24"/>
        </w:rPr>
        <w:t>Check if the DMX cables run near or run alongside to high voltage cables that may cause damage or interference to DMX interface circuit.</w:t>
      </w:r>
    </w:p>
    <w:p>
      <w:pPr>
        <w:pStyle w:val="10"/>
        <w:numPr>
          <w:ilvl w:val="1"/>
          <w:numId w:val="7"/>
        </w:numPr>
        <w:tabs>
          <w:tab w:val="left" w:pos="831"/>
        </w:tabs>
        <w:spacing w:before="123" w:after="0" w:line="240" w:lineRule="auto"/>
        <w:ind w:left="830" w:right="0" w:hanging="291"/>
        <w:jc w:val="left"/>
        <w:rPr>
          <w:rFonts w:ascii="Times New Roman" w:hAnsi="Times New Roman" w:cs="Times New Roman"/>
          <w:b/>
          <w:sz w:val="24"/>
        </w:rPr>
      </w:pPr>
      <w:r>
        <w:rPr>
          <w:rFonts w:ascii="Times New Roman" w:hAnsi="Times New Roman" w:cs="Times New Roman"/>
          <w:b/>
          <w:sz w:val="24"/>
        </w:rPr>
        <w:t>One of the channels is not working well</w:t>
      </w:r>
    </w:p>
    <w:p>
      <w:pPr>
        <w:pStyle w:val="10"/>
        <w:numPr>
          <w:ilvl w:val="2"/>
          <w:numId w:val="7"/>
        </w:numPr>
        <w:tabs>
          <w:tab w:val="left" w:pos="831"/>
        </w:tabs>
        <w:spacing w:before="113" w:after="0" w:line="240" w:lineRule="auto"/>
        <w:ind w:left="830" w:right="0" w:hanging="291"/>
        <w:jc w:val="left"/>
        <w:rPr>
          <w:rFonts w:ascii="Times New Roman" w:hAnsi="Times New Roman" w:cs="Times New Roman"/>
          <w:sz w:val="24"/>
        </w:rPr>
      </w:pPr>
      <w:r>
        <w:rPr>
          <w:rFonts w:ascii="Times New Roman" w:hAnsi="Times New Roman" w:cs="Times New Roman"/>
          <w:w w:val="95"/>
          <w:sz w:val="24"/>
        </w:rPr>
        <w:t>The stepper motor might be damaged or the cable connected to the PCB is broken.</w:t>
      </w:r>
    </w:p>
    <w:p>
      <w:pPr>
        <w:pStyle w:val="10"/>
        <w:numPr>
          <w:ilvl w:val="2"/>
          <w:numId w:val="7"/>
        </w:numPr>
        <w:tabs>
          <w:tab w:val="left" w:pos="831"/>
        </w:tabs>
        <w:spacing w:before="192" w:after="0" w:line="240" w:lineRule="auto"/>
        <w:ind w:left="830" w:right="0" w:hanging="291"/>
        <w:jc w:val="left"/>
        <w:rPr>
          <w:rFonts w:ascii="Times New Roman" w:hAnsi="Times New Roman" w:cs="Times New Roman"/>
          <w:sz w:val="24"/>
        </w:rPr>
      </w:pPr>
      <w:r>
        <w:rPr>
          <w:rFonts w:ascii="Times New Roman" w:hAnsi="Times New Roman" w:cs="Times New Roman"/>
          <w:spacing w:val="3"/>
          <w:w w:val="106"/>
          <w:sz w:val="24"/>
        </w:rPr>
        <w:t>The motor’s drive IC on the PCB might be out of condition</w:t>
      </w:r>
    </w:p>
    <w:p>
      <w:pPr>
        <w:pStyle w:val="5"/>
        <w:rPr>
          <w:rFonts w:ascii="Times New Roman" w:hAnsi="Times New Roman" w:cs="Times New Roman"/>
          <w:sz w:val="20"/>
        </w:rPr>
      </w:pPr>
    </w:p>
    <w:p>
      <w:pPr>
        <w:pStyle w:val="5"/>
        <w:rPr>
          <w:rFonts w:ascii="Times New Roman" w:hAnsi="Times New Roman" w:cs="Times New Roman"/>
          <w:sz w:val="20"/>
        </w:rPr>
      </w:pPr>
    </w:p>
    <w:p>
      <w:pPr>
        <w:pStyle w:val="3"/>
        <w:spacing w:before="244"/>
        <w:ind w:firstLine="0"/>
      </w:pPr>
      <w:r>
        <w:rPr>
          <w:rFonts w:ascii="Times New Roman" w:hAnsi="Times New Roman" w:cs="Times New Roman"/>
          <w:color w:val="FFFFFF"/>
          <w:w w:val="95"/>
          <w:shd w:val="clear" w:color="auto" w:fill="000000"/>
        </w:rPr>
        <w:t>7.Fixture Cleaning</w:t>
      </w:r>
    </w:p>
    <w:p>
      <w:pPr>
        <w:pStyle w:val="5"/>
        <w:spacing w:before="235" w:line="408" w:lineRule="auto"/>
        <w:ind w:left="540" w:right="596"/>
      </w:pPr>
      <w:r>
        <w:rPr>
          <w:rFonts w:ascii="Times New Roman" w:hAnsi="Times New Roman" w:cs="Times New Roman"/>
          <w:w w:val="90"/>
        </w:rPr>
        <w:t>The cleaning of internal and external optical lenses and/ or mirrors must be carried out periodically to optimize light output. Cleaning frequency depends on the environment in which the fixture operates: damp , smoky or particularly dirty surrounding can cause greater accumulation of dirt on the unit’s optics.</w:t>
      </w:r>
    </w:p>
    <w:p>
      <w:pPr>
        <w:pStyle w:val="5"/>
        <w:spacing w:line="408" w:lineRule="auto"/>
        <w:ind w:left="825" w:right="4750"/>
      </w:pPr>
      <w:r>
        <w:rPr>
          <w:rFonts w:ascii="Times New Roman" w:hAnsi="Times New Roman" w:cs="Times New Roman"/>
          <w:w w:val="90"/>
        </w:rPr>
        <w:t>Clean with soft cloth using normal glass cleaning fluid. Always dry the parts carefully.</w:t>
      </w:r>
    </w:p>
    <w:p>
      <w:pPr>
        <w:pStyle w:val="5"/>
        <w:spacing w:line="274" w:lineRule="exact"/>
        <w:ind w:left="825"/>
      </w:pPr>
      <w:r>
        <w:rPr>
          <w:rFonts w:ascii="Times New Roman" w:hAnsi="Times New Roman" w:cs="Times New Roman"/>
          <w:w w:val="90"/>
        </w:rPr>
        <w:t>Clean the external optics at least every 20 days. Clean the internal optics at least every 30/60 days.</w:t>
      </w:r>
    </w:p>
    <w:sectPr>
      <w:headerReference r:id="rId6" w:type="default"/>
      <w:footerReference r:id="rId7" w:type="default"/>
      <w:pgSz w:w="11910" w:h="16840"/>
      <w:pgMar w:top="780" w:right="100" w:bottom="920" w:left="180" w:header="0" w:footer="73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EE"/>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drawing>
        <wp:anchor distT="0" distB="0" distL="0" distR="0" simplePos="0" relativeHeight="251661312" behindDoc="1" locked="0" layoutInCell="1" allowOverlap="1">
          <wp:simplePos x="0" y="0"/>
          <wp:positionH relativeFrom="page">
            <wp:posOffset>3446145</wp:posOffset>
          </wp:positionH>
          <wp:positionV relativeFrom="page">
            <wp:posOffset>10045700</wp:posOffset>
          </wp:positionV>
          <wp:extent cx="671195" cy="51181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pic:cNvPicPr>
                </pic:nvPicPr>
                <pic:blipFill>
                  <a:blip r:embed="rId1" cstate="print"/>
                  <a:stretch>
                    <a:fillRect/>
                  </a:stretch>
                </pic:blipFill>
                <pic:spPr>
                  <a:xfrm>
                    <a:off x="0" y="0"/>
                    <a:ext cx="671195" cy="511809"/>
                  </a:xfrm>
                  <a:prstGeom prst="rect">
                    <a:avLst/>
                  </a:prstGeom>
                </pic:spPr>
              </pic:pic>
            </a:graphicData>
          </a:graphic>
        </wp:anchor>
      </w:drawing>
    </w:r>
    <w:r>
      <w:pict>
        <v:shape id="docshape7" o:spid="_x0000_s2049" o:spt="202" type="#_x0000_t202" style="position:absolute;left:0pt;margin-left:292.05pt;margin-top:805.8pt;height:12.45pt;width:17.55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before="0" w:line="249" w:lineRule="exact"/>
                  <w:ind w:left="60" w:right="0" w:firstLine="0"/>
                  <w:jc w:val="left"/>
                  <w:rPr>
                    <w:rFonts w:ascii="宋体"/>
                    <w:sz w:val="21"/>
                  </w:rPr>
                </w:pPr>
                <w:r>
                  <w:fldChar w:fldCharType="begin"/>
                </w:r>
                <w:r>
                  <w:rPr>
                    <w:rFonts w:ascii="宋体"/>
                    <w:color w:val="7E7E7E"/>
                    <w:sz w:val="21"/>
                  </w:rPr>
                  <w:instrText xml:space="preserve"> PAGE </w:instrText>
                </w:r>
                <w:r>
                  <w:fldChar w:fldCharType="separate"/>
                </w:r>
                <w:r>
                  <w:t>11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3568700</wp:posOffset>
              </wp:positionH>
              <wp:positionV relativeFrom="page">
                <wp:posOffset>10150475</wp:posOffset>
              </wp:positionV>
              <wp:extent cx="445135" cy="16383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445135" cy="163830"/>
                      </a:xfrm>
                      <a:prstGeom prst="rect">
                        <a:avLst/>
                      </a:prstGeom>
                      <a:noFill/>
                      <a:ln>
                        <a:noFill/>
                      </a:ln>
                    </wps:spPr>
                    <wps:txbx>
                      <w:txbxContent>
                        <w:p>
                          <w:pPr>
                            <w:spacing w:before="20"/>
                            <w:ind w:left="40"/>
                            <w:rPr>
                              <w:rFonts w:ascii="Tahoma"/>
                              <w:b/>
                              <w:sz w:val="18"/>
                            </w:rPr>
                          </w:pPr>
                          <w:r>
                            <w:fldChar w:fldCharType="begin"/>
                          </w:r>
                          <w:r>
                            <w:rPr>
                              <w:rFonts w:ascii="Tahoma"/>
                              <w:b/>
                              <w:sz w:val="18"/>
                            </w:rPr>
                            <w:instrText xml:space="preserve"> PAGE </w:instrText>
                          </w:r>
                          <w:r>
                            <w:fldChar w:fldCharType="separate"/>
                          </w:r>
                          <w:r>
                            <w:rPr>
                              <w:rFonts w:ascii="Tahoma"/>
                              <w:b/>
                              <w:sz w:val="18"/>
                            </w:rPr>
                            <w:t>16</w:t>
                          </w:r>
                          <w:r>
                            <w:fldChar w:fldCharType="end"/>
                          </w:r>
                          <w:r>
                            <w:rPr>
                              <w:rFonts w:ascii="Tahoma"/>
                              <w:b/>
                              <w:sz w:val="18"/>
                            </w:rPr>
                            <w:t xml:space="preserve"> </w:t>
                          </w:r>
                          <w:r>
                            <w:rPr>
                              <w:rFonts w:ascii="Tahoma"/>
                              <w:i/>
                              <w:sz w:val="18"/>
                            </w:rPr>
                            <w:t xml:space="preserve">/ </w:t>
                          </w:r>
                          <w:r>
                            <w:rPr>
                              <w:rFonts w:ascii="Tahoma"/>
                              <w:b/>
                              <w:sz w:val="18"/>
                            </w:rPr>
                            <w:t>20</w:t>
                          </w:r>
                        </w:p>
                      </w:txbxContent>
                    </wps:txbx>
                    <wps:bodyPr lIns="0" tIns="0" rIns="0" bIns="0" upright="1"/>
                  </wps:wsp>
                </a:graphicData>
              </a:graphic>
            </wp:anchor>
          </w:drawing>
        </mc:Choice>
        <mc:Fallback>
          <w:pict>
            <v:shape id="_x0000_s1026" o:spid="_x0000_s1026" o:spt="202" type="#_x0000_t202" style="position:absolute;left:0pt;margin-left:281pt;margin-top:799.25pt;height:12.9pt;width:35.05pt;mso-position-horizontal-relative:page;mso-position-vertical-relative:page;z-index:-251654144;mso-width-relative:page;mso-height-relative:page;" filled="f" stroked="f" coordsize="21600,21600" o:gfxdata="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1EH/tsAAAANAQAADwAAAAAAAAABACAAAAAiAAAAZHJzL2Rvd25yZXYueG1s&#10;UEsBAhQAFAAAAAgAh07iQMncghy8AQAAcwMAAA4AAAAAAAAAAQAgAAAAKgEAAGRycy9lMm9Eb2Mu&#10;eG1sUEsFBgAAAAAGAAYAWQEAAFgFAAAAAA==&#10;">
              <v:fill on="f" focussize="0,0"/>
              <v:stroke on="f"/>
              <v:imagedata o:title=""/>
              <o:lock v:ext="edit" aspectratio="f"/>
              <v:textbox inset="0mm,0mm,0mm,0mm">
                <w:txbxContent>
                  <w:p>
                    <w:pPr>
                      <w:spacing w:before="20"/>
                      <w:ind w:left="40"/>
                      <w:rPr>
                        <w:rFonts w:ascii="Tahoma"/>
                        <w:b/>
                        <w:sz w:val="18"/>
                      </w:rPr>
                    </w:pPr>
                    <w:r>
                      <w:fldChar w:fldCharType="begin"/>
                    </w:r>
                    <w:r>
                      <w:rPr>
                        <w:rFonts w:ascii="Tahoma"/>
                        <w:b/>
                        <w:sz w:val="18"/>
                      </w:rPr>
                      <w:instrText xml:space="preserve"> PAGE </w:instrText>
                    </w:r>
                    <w:r>
                      <w:fldChar w:fldCharType="separate"/>
                    </w:r>
                    <w:r>
                      <w:rPr>
                        <w:rFonts w:ascii="Tahoma"/>
                        <w:b/>
                        <w:sz w:val="18"/>
                      </w:rPr>
                      <w:t>16</w:t>
                    </w:r>
                    <w:r>
                      <w:fldChar w:fldCharType="end"/>
                    </w:r>
                    <w:r>
                      <w:rPr>
                        <w:rFonts w:ascii="Tahoma"/>
                        <w:b/>
                        <w:sz w:val="18"/>
                      </w:rPr>
                      <w:t xml:space="preserve"> </w:t>
                    </w:r>
                    <w:r>
                      <w:rPr>
                        <w:rFonts w:ascii="Tahoma"/>
                        <w:i/>
                        <w:sz w:val="18"/>
                      </w:rPr>
                      <w:t xml:space="preserve">/ </w:t>
                    </w:r>
                    <w:r>
                      <w:rPr>
                        <w:rFonts w:ascii="Tahoma"/>
                        <w:b/>
                        <w:sz w:val="18"/>
                      </w:rPr>
                      <w:t>20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0"/>
      <w:numFmt w:val="bullet"/>
      <w:lvlText w:val="•"/>
      <w:lvlJc w:val="left"/>
      <w:pPr>
        <w:ind w:left="540" w:hanging="86"/>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1648" w:hanging="86"/>
      </w:pPr>
      <w:rPr>
        <w:rFonts w:hint="default"/>
        <w:lang w:val="en-US" w:eastAsia="en-US" w:bidi="ar-SA"/>
      </w:rPr>
    </w:lvl>
    <w:lvl w:ilvl="2" w:tentative="0">
      <w:start w:val="0"/>
      <w:numFmt w:val="bullet"/>
      <w:lvlText w:val="•"/>
      <w:lvlJc w:val="left"/>
      <w:pPr>
        <w:ind w:left="2757" w:hanging="86"/>
      </w:pPr>
      <w:rPr>
        <w:rFonts w:hint="default"/>
        <w:lang w:val="en-US" w:eastAsia="en-US" w:bidi="ar-SA"/>
      </w:rPr>
    </w:lvl>
    <w:lvl w:ilvl="3" w:tentative="0">
      <w:start w:val="0"/>
      <w:numFmt w:val="bullet"/>
      <w:lvlText w:val="•"/>
      <w:lvlJc w:val="left"/>
      <w:pPr>
        <w:ind w:left="3865" w:hanging="86"/>
      </w:pPr>
      <w:rPr>
        <w:rFonts w:hint="default"/>
        <w:lang w:val="en-US" w:eastAsia="en-US" w:bidi="ar-SA"/>
      </w:rPr>
    </w:lvl>
    <w:lvl w:ilvl="4" w:tentative="0">
      <w:start w:val="0"/>
      <w:numFmt w:val="bullet"/>
      <w:lvlText w:val="•"/>
      <w:lvlJc w:val="left"/>
      <w:pPr>
        <w:ind w:left="4974" w:hanging="86"/>
      </w:pPr>
      <w:rPr>
        <w:rFonts w:hint="default"/>
        <w:lang w:val="en-US" w:eastAsia="en-US" w:bidi="ar-SA"/>
      </w:rPr>
    </w:lvl>
    <w:lvl w:ilvl="5" w:tentative="0">
      <w:start w:val="0"/>
      <w:numFmt w:val="bullet"/>
      <w:lvlText w:val="•"/>
      <w:lvlJc w:val="left"/>
      <w:pPr>
        <w:ind w:left="6083" w:hanging="86"/>
      </w:pPr>
      <w:rPr>
        <w:rFonts w:hint="default"/>
        <w:lang w:val="en-US" w:eastAsia="en-US" w:bidi="ar-SA"/>
      </w:rPr>
    </w:lvl>
    <w:lvl w:ilvl="6" w:tentative="0">
      <w:start w:val="0"/>
      <w:numFmt w:val="bullet"/>
      <w:lvlText w:val="•"/>
      <w:lvlJc w:val="left"/>
      <w:pPr>
        <w:ind w:left="7191" w:hanging="86"/>
      </w:pPr>
      <w:rPr>
        <w:rFonts w:hint="default"/>
        <w:lang w:val="en-US" w:eastAsia="en-US" w:bidi="ar-SA"/>
      </w:rPr>
    </w:lvl>
    <w:lvl w:ilvl="7" w:tentative="0">
      <w:start w:val="0"/>
      <w:numFmt w:val="bullet"/>
      <w:lvlText w:val="•"/>
      <w:lvlJc w:val="left"/>
      <w:pPr>
        <w:ind w:left="8300" w:hanging="86"/>
      </w:pPr>
      <w:rPr>
        <w:rFonts w:hint="default"/>
        <w:lang w:val="en-US" w:eastAsia="en-US" w:bidi="ar-SA"/>
      </w:rPr>
    </w:lvl>
    <w:lvl w:ilvl="8" w:tentative="0">
      <w:start w:val="0"/>
      <w:numFmt w:val="bullet"/>
      <w:lvlText w:val="•"/>
      <w:lvlJc w:val="left"/>
      <w:pPr>
        <w:ind w:left="9408" w:hanging="86"/>
      </w:pPr>
      <w:rPr>
        <w:rFonts w:hint="default"/>
        <w:lang w:val="en-US" w:eastAsia="en-US" w:bidi="ar-SA"/>
      </w:rPr>
    </w:lvl>
  </w:abstractNum>
  <w:abstractNum w:abstractNumId="1">
    <w:nsid w:val="BF205925"/>
    <w:multiLevelType w:val="multilevel"/>
    <w:tmpl w:val="BF205925"/>
    <w:lvl w:ilvl="0" w:tentative="0">
      <w:start w:val="0"/>
      <w:numFmt w:val="bullet"/>
      <w:lvlText w:val="•"/>
      <w:lvlJc w:val="left"/>
      <w:pPr>
        <w:ind w:left="661" w:hanging="121"/>
      </w:pPr>
      <w:rPr>
        <w:rFonts w:hint="default" w:ascii="宋体" w:hAnsi="宋体" w:eastAsia="宋体" w:cs="宋体"/>
        <w:b w:val="0"/>
        <w:bCs w:val="0"/>
        <w:i w:val="0"/>
        <w:iCs w:val="0"/>
        <w:w w:val="100"/>
        <w:sz w:val="22"/>
        <w:szCs w:val="22"/>
        <w:lang w:val="en-US" w:eastAsia="en-US" w:bidi="ar-SA"/>
      </w:rPr>
    </w:lvl>
    <w:lvl w:ilvl="1" w:tentative="0">
      <w:start w:val="0"/>
      <w:numFmt w:val="bullet"/>
      <w:lvlText w:val="•"/>
      <w:lvlJc w:val="left"/>
      <w:pPr>
        <w:ind w:left="1756" w:hanging="121"/>
      </w:pPr>
      <w:rPr>
        <w:rFonts w:hint="default"/>
        <w:lang w:val="en-US" w:eastAsia="en-US" w:bidi="ar-SA"/>
      </w:rPr>
    </w:lvl>
    <w:lvl w:ilvl="2" w:tentative="0">
      <w:start w:val="0"/>
      <w:numFmt w:val="bullet"/>
      <w:lvlText w:val="•"/>
      <w:lvlJc w:val="left"/>
      <w:pPr>
        <w:ind w:left="2853" w:hanging="121"/>
      </w:pPr>
      <w:rPr>
        <w:rFonts w:hint="default"/>
        <w:lang w:val="en-US" w:eastAsia="en-US" w:bidi="ar-SA"/>
      </w:rPr>
    </w:lvl>
    <w:lvl w:ilvl="3" w:tentative="0">
      <w:start w:val="0"/>
      <w:numFmt w:val="bullet"/>
      <w:lvlText w:val="•"/>
      <w:lvlJc w:val="left"/>
      <w:pPr>
        <w:ind w:left="3949" w:hanging="121"/>
      </w:pPr>
      <w:rPr>
        <w:rFonts w:hint="default"/>
        <w:lang w:val="en-US" w:eastAsia="en-US" w:bidi="ar-SA"/>
      </w:rPr>
    </w:lvl>
    <w:lvl w:ilvl="4" w:tentative="0">
      <w:start w:val="0"/>
      <w:numFmt w:val="bullet"/>
      <w:lvlText w:val="•"/>
      <w:lvlJc w:val="left"/>
      <w:pPr>
        <w:ind w:left="5046" w:hanging="121"/>
      </w:pPr>
      <w:rPr>
        <w:rFonts w:hint="default"/>
        <w:lang w:val="en-US" w:eastAsia="en-US" w:bidi="ar-SA"/>
      </w:rPr>
    </w:lvl>
    <w:lvl w:ilvl="5" w:tentative="0">
      <w:start w:val="0"/>
      <w:numFmt w:val="bullet"/>
      <w:lvlText w:val="•"/>
      <w:lvlJc w:val="left"/>
      <w:pPr>
        <w:ind w:left="6143" w:hanging="121"/>
      </w:pPr>
      <w:rPr>
        <w:rFonts w:hint="default"/>
        <w:lang w:val="en-US" w:eastAsia="en-US" w:bidi="ar-SA"/>
      </w:rPr>
    </w:lvl>
    <w:lvl w:ilvl="6" w:tentative="0">
      <w:start w:val="0"/>
      <w:numFmt w:val="bullet"/>
      <w:lvlText w:val="•"/>
      <w:lvlJc w:val="left"/>
      <w:pPr>
        <w:ind w:left="7239" w:hanging="121"/>
      </w:pPr>
      <w:rPr>
        <w:rFonts w:hint="default"/>
        <w:lang w:val="en-US" w:eastAsia="en-US" w:bidi="ar-SA"/>
      </w:rPr>
    </w:lvl>
    <w:lvl w:ilvl="7" w:tentative="0">
      <w:start w:val="0"/>
      <w:numFmt w:val="bullet"/>
      <w:lvlText w:val="•"/>
      <w:lvlJc w:val="left"/>
      <w:pPr>
        <w:ind w:left="8336" w:hanging="121"/>
      </w:pPr>
      <w:rPr>
        <w:rFonts w:hint="default"/>
        <w:lang w:val="en-US" w:eastAsia="en-US" w:bidi="ar-SA"/>
      </w:rPr>
    </w:lvl>
    <w:lvl w:ilvl="8" w:tentative="0">
      <w:start w:val="0"/>
      <w:numFmt w:val="bullet"/>
      <w:lvlText w:val="•"/>
      <w:lvlJc w:val="left"/>
      <w:pPr>
        <w:ind w:left="9432" w:hanging="121"/>
      </w:pPr>
      <w:rPr>
        <w:rFonts w:hint="default"/>
        <w:lang w:val="en-US" w:eastAsia="en-US" w:bidi="ar-SA"/>
      </w:rPr>
    </w:lvl>
  </w:abstractNum>
  <w:abstractNum w:abstractNumId="2">
    <w:nsid w:val="CF092B84"/>
    <w:multiLevelType w:val="multilevel"/>
    <w:tmpl w:val="CF092B84"/>
    <w:lvl w:ilvl="0" w:tentative="0">
      <w:start w:val="0"/>
      <w:numFmt w:val="bullet"/>
      <w:lvlText w:val="•"/>
      <w:lvlJc w:val="left"/>
      <w:pPr>
        <w:ind w:left="645" w:hanging="106"/>
      </w:pPr>
      <w:rPr>
        <w:rFonts w:hint="default" w:ascii="宋体" w:hAnsi="宋体" w:eastAsia="宋体" w:cs="宋体"/>
        <w:b w:val="0"/>
        <w:bCs w:val="0"/>
        <w:i w:val="0"/>
        <w:iCs w:val="0"/>
        <w:spacing w:val="1"/>
        <w:w w:val="99"/>
        <w:sz w:val="19"/>
        <w:szCs w:val="19"/>
        <w:lang w:val="en-US" w:eastAsia="en-US" w:bidi="ar-SA"/>
      </w:rPr>
    </w:lvl>
    <w:lvl w:ilvl="1" w:tentative="0">
      <w:start w:val="0"/>
      <w:numFmt w:val="bullet"/>
      <w:lvlText w:val="•"/>
      <w:lvlJc w:val="left"/>
      <w:pPr>
        <w:ind w:left="1738" w:hanging="106"/>
      </w:pPr>
      <w:rPr>
        <w:rFonts w:hint="default"/>
        <w:lang w:val="en-US" w:eastAsia="en-US" w:bidi="ar-SA"/>
      </w:rPr>
    </w:lvl>
    <w:lvl w:ilvl="2" w:tentative="0">
      <w:start w:val="0"/>
      <w:numFmt w:val="bullet"/>
      <w:lvlText w:val="•"/>
      <w:lvlJc w:val="left"/>
      <w:pPr>
        <w:ind w:left="2837" w:hanging="106"/>
      </w:pPr>
      <w:rPr>
        <w:rFonts w:hint="default"/>
        <w:lang w:val="en-US" w:eastAsia="en-US" w:bidi="ar-SA"/>
      </w:rPr>
    </w:lvl>
    <w:lvl w:ilvl="3" w:tentative="0">
      <w:start w:val="0"/>
      <w:numFmt w:val="bullet"/>
      <w:lvlText w:val="•"/>
      <w:lvlJc w:val="left"/>
      <w:pPr>
        <w:ind w:left="3935" w:hanging="106"/>
      </w:pPr>
      <w:rPr>
        <w:rFonts w:hint="default"/>
        <w:lang w:val="en-US" w:eastAsia="en-US" w:bidi="ar-SA"/>
      </w:rPr>
    </w:lvl>
    <w:lvl w:ilvl="4" w:tentative="0">
      <w:start w:val="0"/>
      <w:numFmt w:val="bullet"/>
      <w:lvlText w:val="•"/>
      <w:lvlJc w:val="left"/>
      <w:pPr>
        <w:ind w:left="5034" w:hanging="106"/>
      </w:pPr>
      <w:rPr>
        <w:rFonts w:hint="default"/>
        <w:lang w:val="en-US" w:eastAsia="en-US" w:bidi="ar-SA"/>
      </w:rPr>
    </w:lvl>
    <w:lvl w:ilvl="5" w:tentative="0">
      <w:start w:val="0"/>
      <w:numFmt w:val="bullet"/>
      <w:lvlText w:val="•"/>
      <w:lvlJc w:val="left"/>
      <w:pPr>
        <w:ind w:left="6133" w:hanging="106"/>
      </w:pPr>
      <w:rPr>
        <w:rFonts w:hint="default"/>
        <w:lang w:val="en-US" w:eastAsia="en-US" w:bidi="ar-SA"/>
      </w:rPr>
    </w:lvl>
    <w:lvl w:ilvl="6" w:tentative="0">
      <w:start w:val="0"/>
      <w:numFmt w:val="bullet"/>
      <w:lvlText w:val="•"/>
      <w:lvlJc w:val="left"/>
      <w:pPr>
        <w:ind w:left="7231" w:hanging="106"/>
      </w:pPr>
      <w:rPr>
        <w:rFonts w:hint="default"/>
        <w:lang w:val="en-US" w:eastAsia="en-US" w:bidi="ar-SA"/>
      </w:rPr>
    </w:lvl>
    <w:lvl w:ilvl="7" w:tentative="0">
      <w:start w:val="0"/>
      <w:numFmt w:val="bullet"/>
      <w:lvlText w:val="•"/>
      <w:lvlJc w:val="left"/>
      <w:pPr>
        <w:ind w:left="8330" w:hanging="106"/>
      </w:pPr>
      <w:rPr>
        <w:rFonts w:hint="default"/>
        <w:lang w:val="en-US" w:eastAsia="en-US" w:bidi="ar-SA"/>
      </w:rPr>
    </w:lvl>
    <w:lvl w:ilvl="8" w:tentative="0">
      <w:start w:val="0"/>
      <w:numFmt w:val="bullet"/>
      <w:lvlText w:val="•"/>
      <w:lvlJc w:val="left"/>
      <w:pPr>
        <w:ind w:left="9428" w:hanging="106"/>
      </w:pPr>
      <w:rPr>
        <w:rFonts w:hint="default"/>
        <w:lang w:val="en-US" w:eastAsia="en-US" w:bidi="ar-SA"/>
      </w:rPr>
    </w:lvl>
  </w:abstractNum>
  <w:abstractNum w:abstractNumId="3">
    <w:nsid w:val="0053208E"/>
    <w:multiLevelType w:val="multilevel"/>
    <w:tmpl w:val="0053208E"/>
    <w:lvl w:ilvl="0" w:tentative="0">
      <w:start w:val="1"/>
      <w:numFmt w:val="decimal"/>
      <w:lvlText w:val="%1."/>
      <w:lvlJc w:val="left"/>
      <w:pPr>
        <w:ind w:left="807" w:hanging="268"/>
        <w:jc w:val="left"/>
      </w:pPr>
      <w:rPr>
        <w:rFonts w:hint="default" w:ascii="Arial" w:hAnsi="Arial" w:eastAsia="Arial" w:cs="Arial"/>
        <w:b/>
        <w:bCs/>
        <w:i w:val="0"/>
        <w:iCs w:val="0"/>
        <w:color w:val="FFFFFF"/>
        <w:w w:val="99"/>
        <w:sz w:val="30"/>
        <w:szCs w:val="30"/>
        <w:shd w:val="clear" w:color="auto" w:fill="000000"/>
        <w:lang w:val="en-US" w:eastAsia="en-US" w:bidi="ar-SA"/>
      </w:rPr>
    </w:lvl>
    <w:lvl w:ilvl="1" w:tentative="0">
      <w:start w:val="0"/>
      <w:numFmt w:val="bullet"/>
      <w:lvlText w:val="•"/>
      <w:lvlJc w:val="left"/>
      <w:pPr>
        <w:ind w:left="1882" w:hanging="268"/>
      </w:pPr>
      <w:rPr>
        <w:rFonts w:hint="default"/>
        <w:lang w:val="en-US" w:eastAsia="en-US" w:bidi="ar-SA"/>
      </w:rPr>
    </w:lvl>
    <w:lvl w:ilvl="2" w:tentative="0">
      <w:start w:val="0"/>
      <w:numFmt w:val="bullet"/>
      <w:lvlText w:val="•"/>
      <w:lvlJc w:val="left"/>
      <w:pPr>
        <w:ind w:left="2965" w:hanging="268"/>
      </w:pPr>
      <w:rPr>
        <w:rFonts w:hint="default"/>
        <w:lang w:val="en-US" w:eastAsia="en-US" w:bidi="ar-SA"/>
      </w:rPr>
    </w:lvl>
    <w:lvl w:ilvl="3" w:tentative="0">
      <w:start w:val="0"/>
      <w:numFmt w:val="bullet"/>
      <w:lvlText w:val="•"/>
      <w:lvlJc w:val="left"/>
      <w:pPr>
        <w:ind w:left="4047" w:hanging="268"/>
      </w:pPr>
      <w:rPr>
        <w:rFonts w:hint="default"/>
        <w:lang w:val="en-US" w:eastAsia="en-US" w:bidi="ar-SA"/>
      </w:rPr>
    </w:lvl>
    <w:lvl w:ilvl="4" w:tentative="0">
      <w:start w:val="0"/>
      <w:numFmt w:val="bullet"/>
      <w:lvlText w:val="•"/>
      <w:lvlJc w:val="left"/>
      <w:pPr>
        <w:ind w:left="5130" w:hanging="268"/>
      </w:pPr>
      <w:rPr>
        <w:rFonts w:hint="default"/>
        <w:lang w:val="en-US" w:eastAsia="en-US" w:bidi="ar-SA"/>
      </w:rPr>
    </w:lvl>
    <w:lvl w:ilvl="5" w:tentative="0">
      <w:start w:val="0"/>
      <w:numFmt w:val="bullet"/>
      <w:lvlText w:val="•"/>
      <w:lvlJc w:val="left"/>
      <w:pPr>
        <w:ind w:left="6213" w:hanging="268"/>
      </w:pPr>
      <w:rPr>
        <w:rFonts w:hint="default"/>
        <w:lang w:val="en-US" w:eastAsia="en-US" w:bidi="ar-SA"/>
      </w:rPr>
    </w:lvl>
    <w:lvl w:ilvl="6" w:tentative="0">
      <w:start w:val="0"/>
      <w:numFmt w:val="bullet"/>
      <w:lvlText w:val="•"/>
      <w:lvlJc w:val="left"/>
      <w:pPr>
        <w:ind w:left="7295" w:hanging="268"/>
      </w:pPr>
      <w:rPr>
        <w:rFonts w:hint="default"/>
        <w:lang w:val="en-US" w:eastAsia="en-US" w:bidi="ar-SA"/>
      </w:rPr>
    </w:lvl>
    <w:lvl w:ilvl="7" w:tentative="0">
      <w:start w:val="0"/>
      <w:numFmt w:val="bullet"/>
      <w:lvlText w:val="•"/>
      <w:lvlJc w:val="left"/>
      <w:pPr>
        <w:ind w:left="8378" w:hanging="268"/>
      </w:pPr>
      <w:rPr>
        <w:rFonts w:hint="default"/>
        <w:lang w:val="en-US" w:eastAsia="en-US" w:bidi="ar-SA"/>
      </w:rPr>
    </w:lvl>
    <w:lvl w:ilvl="8" w:tentative="0">
      <w:start w:val="0"/>
      <w:numFmt w:val="bullet"/>
      <w:lvlText w:val="•"/>
      <w:lvlJc w:val="left"/>
      <w:pPr>
        <w:ind w:left="9460" w:hanging="268"/>
      </w:pPr>
      <w:rPr>
        <w:rFonts w:hint="default"/>
        <w:lang w:val="en-US" w:eastAsia="en-US" w:bidi="ar-SA"/>
      </w:rPr>
    </w:lvl>
  </w:abstractNum>
  <w:abstractNum w:abstractNumId="4">
    <w:nsid w:val="03D62ECE"/>
    <w:multiLevelType w:val="multilevel"/>
    <w:tmpl w:val="03D62ECE"/>
    <w:lvl w:ilvl="0" w:tentative="0">
      <w:start w:val="0"/>
      <w:numFmt w:val="bullet"/>
      <w:lvlText w:val="•"/>
      <w:lvlJc w:val="left"/>
      <w:pPr>
        <w:ind w:left="661" w:hanging="121"/>
      </w:pPr>
      <w:rPr>
        <w:rFonts w:hint="default" w:ascii="宋体" w:hAnsi="宋体" w:eastAsia="宋体" w:cs="宋体"/>
        <w:b w:val="0"/>
        <w:bCs w:val="0"/>
        <w:i w:val="0"/>
        <w:iCs w:val="0"/>
        <w:w w:val="100"/>
        <w:sz w:val="22"/>
        <w:szCs w:val="22"/>
        <w:lang w:val="en-US" w:eastAsia="en-US" w:bidi="ar-SA"/>
      </w:rPr>
    </w:lvl>
    <w:lvl w:ilvl="1" w:tentative="0">
      <w:start w:val="0"/>
      <w:numFmt w:val="bullet"/>
      <w:lvlText w:val="•"/>
      <w:lvlJc w:val="left"/>
      <w:pPr>
        <w:ind w:left="1756" w:hanging="121"/>
      </w:pPr>
      <w:rPr>
        <w:rFonts w:hint="default"/>
        <w:lang w:val="en-US" w:eastAsia="en-US" w:bidi="ar-SA"/>
      </w:rPr>
    </w:lvl>
    <w:lvl w:ilvl="2" w:tentative="0">
      <w:start w:val="0"/>
      <w:numFmt w:val="bullet"/>
      <w:lvlText w:val="•"/>
      <w:lvlJc w:val="left"/>
      <w:pPr>
        <w:ind w:left="2853" w:hanging="121"/>
      </w:pPr>
      <w:rPr>
        <w:rFonts w:hint="default"/>
        <w:lang w:val="en-US" w:eastAsia="en-US" w:bidi="ar-SA"/>
      </w:rPr>
    </w:lvl>
    <w:lvl w:ilvl="3" w:tentative="0">
      <w:start w:val="0"/>
      <w:numFmt w:val="bullet"/>
      <w:lvlText w:val="•"/>
      <w:lvlJc w:val="left"/>
      <w:pPr>
        <w:ind w:left="3949" w:hanging="121"/>
      </w:pPr>
      <w:rPr>
        <w:rFonts w:hint="default"/>
        <w:lang w:val="en-US" w:eastAsia="en-US" w:bidi="ar-SA"/>
      </w:rPr>
    </w:lvl>
    <w:lvl w:ilvl="4" w:tentative="0">
      <w:start w:val="0"/>
      <w:numFmt w:val="bullet"/>
      <w:lvlText w:val="•"/>
      <w:lvlJc w:val="left"/>
      <w:pPr>
        <w:ind w:left="5046" w:hanging="121"/>
      </w:pPr>
      <w:rPr>
        <w:rFonts w:hint="default"/>
        <w:lang w:val="en-US" w:eastAsia="en-US" w:bidi="ar-SA"/>
      </w:rPr>
    </w:lvl>
    <w:lvl w:ilvl="5" w:tentative="0">
      <w:start w:val="0"/>
      <w:numFmt w:val="bullet"/>
      <w:lvlText w:val="•"/>
      <w:lvlJc w:val="left"/>
      <w:pPr>
        <w:ind w:left="6143" w:hanging="121"/>
      </w:pPr>
      <w:rPr>
        <w:rFonts w:hint="default"/>
        <w:lang w:val="en-US" w:eastAsia="en-US" w:bidi="ar-SA"/>
      </w:rPr>
    </w:lvl>
    <w:lvl w:ilvl="6" w:tentative="0">
      <w:start w:val="0"/>
      <w:numFmt w:val="bullet"/>
      <w:lvlText w:val="•"/>
      <w:lvlJc w:val="left"/>
      <w:pPr>
        <w:ind w:left="7239" w:hanging="121"/>
      </w:pPr>
      <w:rPr>
        <w:rFonts w:hint="default"/>
        <w:lang w:val="en-US" w:eastAsia="en-US" w:bidi="ar-SA"/>
      </w:rPr>
    </w:lvl>
    <w:lvl w:ilvl="7" w:tentative="0">
      <w:start w:val="0"/>
      <w:numFmt w:val="bullet"/>
      <w:lvlText w:val="•"/>
      <w:lvlJc w:val="left"/>
      <w:pPr>
        <w:ind w:left="8336" w:hanging="121"/>
      </w:pPr>
      <w:rPr>
        <w:rFonts w:hint="default"/>
        <w:lang w:val="en-US" w:eastAsia="en-US" w:bidi="ar-SA"/>
      </w:rPr>
    </w:lvl>
    <w:lvl w:ilvl="8" w:tentative="0">
      <w:start w:val="0"/>
      <w:numFmt w:val="bullet"/>
      <w:lvlText w:val="•"/>
      <w:lvlJc w:val="left"/>
      <w:pPr>
        <w:ind w:left="9432" w:hanging="121"/>
      </w:pPr>
      <w:rPr>
        <w:rFonts w:hint="default"/>
        <w:lang w:val="en-US" w:eastAsia="en-US" w:bidi="ar-SA"/>
      </w:rPr>
    </w:lvl>
  </w:abstractNum>
  <w:abstractNum w:abstractNumId="5">
    <w:nsid w:val="25B654F3"/>
    <w:multiLevelType w:val="multilevel"/>
    <w:tmpl w:val="25B654F3"/>
    <w:lvl w:ilvl="0" w:tentative="0">
      <w:start w:val="6"/>
      <w:numFmt w:val="decimal"/>
      <w:lvlText w:val="%1."/>
      <w:lvlJc w:val="left"/>
      <w:pPr>
        <w:ind w:left="784" w:hanging="245"/>
        <w:jc w:val="left"/>
      </w:pPr>
      <w:rPr>
        <w:rFonts w:hint="default" w:ascii="Arial" w:hAnsi="Arial" w:eastAsia="Arial" w:cs="Arial"/>
        <w:b/>
        <w:bCs/>
        <w:i w:val="0"/>
        <w:iCs w:val="0"/>
        <w:color w:val="FFFFFF"/>
        <w:spacing w:val="1"/>
        <w:w w:val="96"/>
        <w:sz w:val="28"/>
        <w:szCs w:val="28"/>
        <w:shd w:val="clear" w:color="auto" w:fill="000000"/>
        <w:lang w:val="en-US" w:eastAsia="en-US" w:bidi="ar-SA"/>
      </w:rPr>
    </w:lvl>
    <w:lvl w:ilvl="1" w:tentative="0">
      <w:start w:val="1"/>
      <w:numFmt w:val="upperLetter"/>
      <w:lvlText w:val="%2."/>
      <w:lvlJc w:val="left"/>
      <w:pPr>
        <w:ind w:left="828" w:hanging="288"/>
        <w:jc w:val="left"/>
      </w:pPr>
      <w:rPr>
        <w:rFonts w:hint="default" w:ascii="Arial" w:hAnsi="Arial" w:eastAsia="Arial" w:cs="Arial"/>
        <w:b/>
        <w:bCs/>
        <w:i w:val="0"/>
        <w:iCs w:val="0"/>
        <w:spacing w:val="0"/>
        <w:w w:val="92"/>
        <w:sz w:val="24"/>
        <w:szCs w:val="24"/>
        <w:lang w:val="en-US" w:eastAsia="en-US" w:bidi="ar-SA"/>
      </w:rPr>
    </w:lvl>
    <w:lvl w:ilvl="2" w:tentative="0">
      <w:start w:val="1"/>
      <w:numFmt w:val="decimal"/>
      <w:lvlText w:val="%3."/>
      <w:lvlJc w:val="left"/>
      <w:pPr>
        <w:ind w:left="830" w:hanging="291"/>
        <w:jc w:val="left"/>
      </w:pPr>
      <w:rPr>
        <w:rFonts w:hint="default" w:ascii="Arial" w:hAnsi="Arial" w:eastAsia="Arial" w:cs="Arial"/>
        <w:b w:val="0"/>
        <w:bCs w:val="0"/>
        <w:i w:val="0"/>
        <w:iCs w:val="0"/>
        <w:spacing w:val="0"/>
        <w:w w:val="96"/>
        <w:sz w:val="24"/>
        <w:szCs w:val="24"/>
        <w:lang w:val="en-US" w:eastAsia="en-US" w:bidi="ar-SA"/>
      </w:rPr>
    </w:lvl>
    <w:lvl w:ilvl="3" w:tentative="0">
      <w:start w:val="0"/>
      <w:numFmt w:val="bullet"/>
      <w:lvlText w:val="•"/>
      <w:lvlJc w:val="left"/>
      <w:pPr>
        <w:ind w:left="2188" w:hanging="291"/>
      </w:pPr>
      <w:rPr>
        <w:rFonts w:hint="default"/>
        <w:lang w:val="en-US" w:eastAsia="en-US" w:bidi="ar-SA"/>
      </w:rPr>
    </w:lvl>
    <w:lvl w:ilvl="4" w:tentative="0">
      <w:start w:val="0"/>
      <w:numFmt w:val="bullet"/>
      <w:lvlText w:val="•"/>
      <w:lvlJc w:val="left"/>
      <w:pPr>
        <w:ind w:left="3536" w:hanging="291"/>
      </w:pPr>
      <w:rPr>
        <w:rFonts w:hint="default"/>
        <w:lang w:val="en-US" w:eastAsia="en-US" w:bidi="ar-SA"/>
      </w:rPr>
    </w:lvl>
    <w:lvl w:ilvl="5" w:tentative="0">
      <w:start w:val="0"/>
      <w:numFmt w:val="bullet"/>
      <w:lvlText w:val="•"/>
      <w:lvlJc w:val="left"/>
      <w:pPr>
        <w:ind w:left="4884" w:hanging="291"/>
      </w:pPr>
      <w:rPr>
        <w:rFonts w:hint="default"/>
        <w:lang w:val="en-US" w:eastAsia="en-US" w:bidi="ar-SA"/>
      </w:rPr>
    </w:lvl>
    <w:lvl w:ilvl="6" w:tentative="0">
      <w:start w:val="0"/>
      <w:numFmt w:val="bullet"/>
      <w:lvlText w:val="•"/>
      <w:lvlJc w:val="left"/>
      <w:pPr>
        <w:ind w:left="6233" w:hanging="291"/>
      </w:pPr>
      <w:rPr>
        <w:rFonts w:hint="default"/>
        <w:lang w:val="en-US" w:eastAsia="en-US" w:bidi="ar-SA"/>
      </w:rPr>
    </w:lvl>
    <w:lvl w:ilvl="7" w:tentative="0">
      <w:start w:val="0"/>
      <w:numFmt w:val="bullet"/>
      <w:lvlText w:val="•"/>
      <w:lvlJc w:val="left"/>
      <w:pPr>
        <w:ind w:left="7581" w:hanging="291"/>
      </w:pPr>
      <w:rPr>
        <w:rFonts w:hint="default"/>
        <w:lang w:val="en-US" w:eastAsia="en-US" w:bidi="ar-SA"/>
      </w:rPr>
    </w:lvl>
    <w:lvl w:ilvl="8" w:tentative="0">
      <w:start w:val="0"/>
      <w:numFmt w:val="bullet"/>
      <w:lvlText w:val="•"/>
      <w:lvlJc w:val="left"/>
      <w:pPr>
        <w:ind w:left="8929" w:hanging="291"/>
      </w:pPr>
      <w:rPr>
        <w:rFonts w:hint="default"/>
        <w:lang w:val="en-US" w:eastAsia="en-US" w:bidi="ar-SA"/>
      </w:rPr>
    </w:lvl>
  </w:abstractNum>
  <w:abstractNum w:abstractNumId="6">
    <w:nsid w:val="59ADCABA"/>
    <w:multiLevelType w:val="multilevel"/>
    <w:tmpl w:val="59ADCABA"/>
    <w:lvl w:ilvl="0" w:tentative="0">
      <w:start w:val="0"/>
      <w:numFmt w:val="bullet"/>
      <w:lvlText w:val="•"/>
      <w:lvlJc w:val="left"/>
      <w:pPr>
        <w:ind w:left="540" w:hanging="86"/>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1648" w:hanging="86"/>
      </w:pPr>
      <w:rPr>
        <w:rFonts w:hint="default"/>
        <w:lang w:val="en-US" w:eastAsia="en-US" w:bidi="ar-SA"/>
      </w:rPr>
    </w:lvl>
    <w:lvl w:ilvl="2" w:tentative="0">
      <w:start w:val="0"/>
      <w:numFmt w:val="bullet"/>
      <w:lvlText w:val="•"/>
      <w:lvlJc w:val="left"/>
      <w:pPr>
        <w:ind w:left="2757" w:hanging="86"/>
      </w:pPr>
      <w:rPr>
        <w:rFonts w:hint="default"/>
        <w:lang w:val="en-US" w:eastAsia="en-US" w:bidi="ar-SA"/>
      </w:rPr>
    </w:lvl>
    <w:lvl w:ilvl="3" w:tentative="0">
      <w:start w:val="0"/>
      <w:numFmt w:val="bullet"/>
      <w:lvlText w:val="•"/>
      <w:lvlJc w:val="left"/>
      <w:pPr>
        <w:ind w:left="3865" w:hanging="86"/>
      </w:pPr>
      <w:rPr>
        <w:rFonts w:hint="default"/>
        <w:lang w:val="en-US" w:eastAsia="en-US" w:bidi="ar-SA"/>
      </w:rPr>
    </w:lvl>
    <w:lvl w:ilvl="4" w:tentative="0">
      <w:start w:val="0"/>
      <w:numFmt w:val="bullet"/>
      <w:lvlText w:val="•"/>
      <w:lvlJc w:val="left"/>
      <w:pPr>
        <w:ind w:left="4974" w:hanging="86"/>
      </w:pPr>
      <w:rPr>
        <w:rFonts w:hint="default"/>
        <w:lang w:val="en-US" w:eastAsia="en-US" w:bidi="ar-SA"/>
      </w:rPr>
    </w:lvl>
    <w:lvl w:ilvl="5" w:tentative="0">
      <w:start w:val="0"/>
      <w:numFmt w:val="bullet"/>
      <w:lvlText w:val="•"/>
      <w:lvlJc w:val="left"/>
      <w:pPr>
        <w:ind w:left="6083" w:hanging="86"/>
      </w:pPr>
      <w:rPr>
        <w:rFonts w:hint="default"/>
        <w:lang w:val="en-US" w:eastAsia="en-US" w:bidi="ar-SA"/>
      </w:rPr>
    </w:lvl>
    <w:lvl w:ilvl="6" w:tentative="0">
      <w:start w:val="0"/>
      <w:numFmt w:val="bullet"/>
      <w:lvlText w:val="•"/>
      <w:lvlJc w:val="left"/>
      <w:pPr>
        <w:ind w:left="7191" w:hanging="86"/>
      </w:pPr>
      <w:rPr>
        <w:rFonts w:hint="default"/>
        <w:lang w:val="en-US" w:eastAsia="en-US" w:bidi="ar-SA"/>
      </w:rPr>
    </w:lvl>
    <w:lvl w:ilvl="7" w:tentative="0">
      <w:start w:val="0"/>
      <w:numFmt w:val="bullet"/>
      <w:lvlText w:val="•"/>
      <w:lvlJc w:val="left"/>
      <w:pPr>
        <w:ind w:left="8300" w:hanging="86"/>
      </w:pPr>
      <w:rPr>
        <w:rFonts w:hint="default"/>
        <w:lang w:val="en-US" w:eastAsia="en-US" w:bidi="ar-SA"/>
      </w:rPr>
    </w:lvl>
    <w:lvl w:ilvl="8" w:tentative="0">
      <w:start w:val="0"/>
      <w:numFmt w:val="bullet"/>
      <w:lvlText w:val="•"/>
      <w:lvlJc w:val="left"/>
      <w:pPr>
        <w:ind w:left="9408" w:hanging="86"/>
      </w:pPr>
      <w:rPr>
        <w:rFonts w:hint="default"/>
        <w:lang w:val="en-US"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mExMDYyZDRkNGJlY2U3YjU2MGJlNTM1ZDRkZGQzMGMifQ=="/>
  </w:docVars>
  <w:rsids>
    <w:rsidRoot w:val="00000000"/>
    <w:rsid w:val="0D9F472D"/>
    <w:rsid w:val="18B34E4C"/>
    <w:rsid w:val="55B04321"/>
    <w:rsid w:val="60A339CE"/>
    <w:rsid w:val="69186390"/>
    <w:rsid w:val="750B71C1"/>
    <w:rsid w:val="751C30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w:hAnsi="Arial" w:eastAsia="Arial" w:cs="Arial"/>
      <w:sz w:val="22"/>
      <w:szCs w:val="22"/>
      <w:lang w:val="en-US" w:eastAsia="en-US" w:bidi="ar-SA"/>
    </w:rPr>
  </w:style>
  <w:style w:type="paragraph" w:styleId="2">
    <w:name w:val="heading 1"/>
    <w:basedOn w:val="1"/>
    <w:next w:val="1"/>
    <w:autoRedefine/>
    <w:qFormat/>
    <w:uiPriority w:val="1"/>
    <w:pPr>
      <w:spacing w:before="66"/>
      <w:ind w:left="807" w:hanging="268"/>
      <w:outlineLvl w:val="1"/>
    </w:pPr>
    <w:rPr>
      <w:rFonts w:ascii="Arial" w:hAnsi="Arial" w:eastAsia="Arial" w:cs="Arial"/>
      <w:b/>
      <w:bCs/>
      <w:sz w:val="32"/>
      <w:szCs w:val="32"/>
      <w:lang w:val="en-US" w:eastAsia="en-US" w:bidi="ar-SA"/>
    </w:rPr>
  </w:style>
  <w:style w:type="paragraph" w:styleId="3">
    <w:name w:val="heading 2"/>
    <w:basedOn w:val="1"/>
    <w:autoRedefine/>
    <w:qFormat/>
    <w:uiPriority w:val="1"/>
    <w:pPr>
      <w:spacing w:before="61"/>
      <w:ind w:left="540" w:hanging="245"/>
      <w:outlineLvl w:val="2"/>
    </w:pPr>
    <w:rPr>
      <w:rFonts w:ascii="Arial" w:hAnsi="Arial" w:eastAsia="Arial" w:cs="Arial"/>
      <w:b/>
      <w:bCs/>
      <w:sz w:val="30"/>
      <w:szCs w:val="30"/>
      <w:lang w:val="en-US" w:eastAsia="en-US" w:bidi="ar-SA"/>
    </w:rPr>
  </w:style>
  <w:style w:type="paragraph" w:styleId="4">
    <w:name w:val="heading 3"/>
    <w:basedOn w:val="1"/>
    <w:next w:val="1"/>
    <w:qFormat/>
    <w:uiPriority w:val="1"/>
    <w:pPr>
      <w:ind w:left="328" w:hanging="470"/>
      <w:outlineLvl w:val="2"/>
    </w:pPr>
    <w:rPr>
      <w:rFonts w:ascii="Arial" w:hAnsi="Arial" w:eastAsia="Arial" w:cs="Arial"/>
      <w:b/>
      <w:bCs/>
      <w:i/>
      <w:sz w:val="28"/>
      <w:szCs w:val="28"/>
      <w:lang w:val="en-US" w:eastAsia="en-US" w:bidi="en-US"/>
    </w:rPr>
  </w:style>
  <w:style w:type="character" w:default="1" w:styleId="8">
    <w:name w:val="Default Paragraph Font"/>
    <w:semiHidden/>
    <w:unhideWhenUsed/>
    <w:qFormat/>
    <w:uiPriority w:val="1"/>
  </w:style>
  <w:style w:type="table" w:default="1" w:styleId="7">
    <w:name w:val="Normal Table"/>
    <w:autoRedefin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Arial" w:hAnsi="Arial" w:eastAsia="Arial" w:cs="Arial"/>
      <w:sz w:val="24"/>
      <w:szCs w:val="24"/>
      <w:lang w:val="en-US" w:eastAsia="en-US" w:bidi="ar-SA"/>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spacing w:before="192"/>
      <w:ind w:left="625" w:hanging="291"/>
    </w:pPr>
    <w:rPr>
      <w:rFonts w:ascii="Arial" w:hAnsi="Arial" w:eastAsia="Arial" w:cs="Arial"/>
      <w:lang w:val="en-US" w:eastAsia="en-US" w:bidi="ar-SA"/>
    </w:rPr>
  </w:style>
  <w:style w:type="paragraph" w:customStyle="1" w:styleId="11">
    <w:name w:val="Table Paragraph"/>
    <w:basedOn w:val="1"/>
    <w:qFormat/>
    <w:uiPriority w:val="1"/>
    <w:pPr>
      <w:spacing w:before="22"/>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3208</Words>
  <Characters>15622</Characters>
  <TotalTime>0</TotalTime>
  <ScaleCrop>false</ScaleCrop>
  <LinksUpToDate>false</LinksUpToDate>
  <CharactersWithSpaces>17684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2023-10-05T00:12:00Z</dcterms:created>
  <dc:creator>黄 金金</dc:creator>
  <cp:lastModifiedBy>Administrator</cp:lastModifiedBy>
  <dcterms:modified xsi:type="dcterms:W3CDTF">2024-07-03T04:01:01Z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WPS 文字</vt:lpwstr>
  </property>
  <property fmtid="{D5CDD505-2E9C-101B-9397-08002B2CF9AE}" pid="4" name="LastSaved">
    <vt:filetime>2023-10-05T00:00:00Z</vt:filetime>
  </property>
  <property fmtid="{D5CDD505-2E9C-101B-9397-08002B2CF9AE}" pid="5" name="KSOProductBuildVer">
    <vt:lpwstr>2052-12.1.0.16929</vt:lpwstr>
  </property>
  <property fmtid="{D5CDD505-2E9C-101B-9397-08002B2CF9AE}" pid="6" name="ICV">
    <vt:lpwstr>D14A64121815493B875E4FE1AAEEE85E_13</vt:lpwstr>
  </property>
</Properties>
</file>